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A24" w:rsidRDefault="00F57A24" w:rsidP="00F57A24">
      <w:pPr>
        <w:pStyle w:val="3"/>
        <w:spacing w:before="0" w:after="0"/>
        <w:jc w:val="center"/>
        <w:rPr>
          <w:rFonts w:ascii="Times New Roman" w:hAnsi="Times New Roman"/>
          <w:sz w:val="28"/>
          <w:lang w:val="ru-RU"/>
        </w:rPr>
      </w:pPr>
    </w:p>
    <w:p w:rsidR="00F57A24" w:rsidRPr="00781D0E" w:rsidRDefault="00F57A24" w:rsidP="00F57A24">
      <w:pPr>
        <w:jc w:val="center"/>
        <w:rPr>
          <w:sz w:val="28"/>
          <w:szCs w:val="28"/>
        </w:rPr>
      </w:pPr>
      <w:r w:rsidRPr="00781D0E">
        <w:rPr>
          <w:sz w:val="28"/>
          <w:szCs w:val="28"/>
        </w:rPr>
        <w:object w:dxaOrig="975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46.5pt" o:ole="">
            <v:imagedata r:id="rId6" o:title=""/>
          </v:shape>
          <o:OLEObject Type="Embed" ProgID="PBrush" ShapeID="_x0000_i1025" DrawAspect="Content" ObjectID="_1570452271" r:id="rId7"/>
        </w:object>
      </w:r>
    </w:p>
    <w:p w:rsidR="00F57A24" w:rsidRPr="00781D0E" w:rsidRDefault="00F57A24" w:rsidP="00F57A24">
      <w:pPr>
        <w:jc w:val="center"/>
        <w:rPr>
          <w:b/>
          <w:sz w:val="24"/>
          <w:szCs w:val="24"/>
        </w:rPr>
      </w:pPr>
      <w:r w:rsidRPr="00781D0E">
        <w:rPr>
          <w:b/>
          <w:sz w:val="24"/>
          <w:szCs w:val="24"/>
        </w:rPr>
        <w:t>СОВЕТ ДЕПУТАТОВ</w:t>
      </w:r>
      <w:r w:rsidRPr="00781D0E">
        <w:rPr>
          <w:b/>
          <w:sz w:val="24"/>
          <w:szCs w:val="24"/>
        </w:rPr>
        <w:br/>
        <w:t>МУНИЦИПАЛЬНОГО  ОБРАЗОВАНИЯ</w:t>
      </w:r>
      <w:r w:rsidRPr="00781D0E">
        <w:rPr>
          <w:b/>
          <w:sz w:val="24"/>
          <w:szCs w:val="24"/>
        </w:rPr>
        <w:br/>
        <w:t>БУДОГОЩСКОЕ  ГОРОДСКОЕ  ПОСЕЛЕНИЕ</w:t>
      </w:r>
      <w:r w:rsidRPr="00781D0E">
        <w:rPr>
          <w:b/>
          <w:sz w:val="24"/>
          <w:szCs w:val="24"/>
        </w:rPr>
        <w:br/>
        <w:t>КИРИШСКОГО  МУНИЦИПАЛЬНОГО  РАЙОНА</w:t>
      </w:r>
    </w:p>
    <w:p w:rsidR="00F57A24" w:rsidRPr="00781D0E" w:rsidRDefault="00F57A24" w:rsidP="00F57A24">
      <w:pPr>
        <w:jc w:val="center"/>
        <w:rPr>
          <w:b/>
          <w:sz w:val="24"/>
          <w:szCs w:val="24"/>
        </w:rPr>
      </w:pPr>
      <w:r w:rsidRPr="00781D0E">
        <w:rPr>
          <w:b/>
          <w:sz w:val="24"/>
          <w:szCs w:val="24"/>
        </w:rPr>
        <w:t>ЛЕНИНГРАДСКОЙ  ОБЛАСТИ</w:t>
      </w:r>
    </w:p>
    <w:p w:rsidR="00F57A24" w:rsidRPr="00781D0E" w:rsidRDefault="00F57A24" w:rsidP="00F57A24">
      <w:pPr>
        <w:jc w:val="center"/>
        <w:rPr>
          <w:b/>
          <w:sz w:val="24"/>
          <w:szCs w:val="24"/>
        </w:rPr>
      </w:pPr>
    </w:p>
    <w:p w:rsidR="00F57A24" w:rsidRPr="00E55851" w:rsidRDefault="00F57A24" w:rsidP="00F57A24">
      <w:pPr>
        <w:pStyle w:val="3"/>
        <w:spacing w:before="0" w:after="0"/>
        <w:jc w:val="center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ПОСТАНОВЛЕНИЕ</w:t>
      </w:r>
    </w:p>
    <w:p w:rsidR="00F57A24" w:rsidRDefault="00F57A24" w:rsidP="00F57A24">
      <w:pPr>
        <w:rPr>
          <w:sz w:val="24"/>
          <w:szCs w:val="24"/>
        </w:rPr>
      </w:pPr>
    </w:p>
    <w:p w:rsidR="00197971" w:rsidRDefault="00F57A24" w:rsidP="00197971">
      <w:pPr>
        <w:rPr>
          <w:sz w:val="24"/>
          <w:szCs w:val="24"/>
        </w:rPr>
      </w:pPr>
      <w:r w:rsidRPr="00F57A24">
        <w:rPr>
          <w:sz w:val="24"/>
          <w:szCs w:val="24"/>
          <w:u w:val="single"/>
        </w:rPr>
        <w:t xml:space="preserve">25 </w:t>
      </w:r>
      <w:r w:rsidR="00422360">
        <w:rPr>
          <w:sz w:val="24"/>
          <w:szCs w:val="24"/>
          <w:u w:val="single"/>
        </w:rPr>
        <w:t>октября</w:t>
      </w:r>
      <w:r w:rsidRPr="00F57A24">
        <w:rPr>
          <w:sz w:val="24"/>
          <w:szCs w:val="24"/>
          <w:u w:val="single"/>
        </w:rPr>
        <w:t xml:space="preserve"> 2017 год</w:t>
      </w:r>
      <w:r w:rsidR="00197971" w:rsidRPr="00122E72">
        <w:rPr>
          <w:sz w:val="24"/>
          <w:szCs w:val="24"/>
        </w:rPr>
        <w:t>______  №</w:t>
      </w:r>
      <w:r w:rsidR="00443D73">
        <w:rPr>
          <w:sz w:val="24"/>
          <w:szCs w:val="24"/>
        </w:rPr>
        <w:t xml:space="preserve"> </w:t>
      </w:r>
      <w:r w:rsidR="00197971" w:rsidRPr="00122E72">
        <w:rPr>
          <w:sz w:val="24"/>
          <w:szCs w:val="24"/>
        </w:rPr>
        <w:t xml:space="preserve"> </w:t>
      </w:r>
      <w:r w:rsidR="00443D73" w:rsidRPr="00443D73">
        <w:rPr>
          <w:sz w:val="24"/>
          <w:szCs w:val="24"/>
          <w:u w:val="single"/>
        </w:rPr>
        <w:t>3</w:t>
      </w:r>
      <w:r w:rsidR="00197971">
        <w:rPr>
          <w:sz w:val="24"/>
          <w:szCs w:val="24"/>
        </w:rPr>
        <w:t>____</w:t>
      </w:r>
    </w:p>
    <w:p w:rsidR="00F57A24" w:rsidRPr="00122E72" w:rsidRDefault="00F57A24" w:rsidP="00197971">
      <w:pPr>
        <w:rPr>
          <w:sz w:val="24"/>
          <w:szCs w:val="24"/>
        </w:rPr>
      </w:pPr>
    </w:p>
    <w:p w:rsidR="00197971" w:rsidRPr="00C211BE" w:rsidRDefault="00197971" w:rsidP="00197971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10795</wp:posOffset>
                </wp:positionV>
                <wp:extent cx="3317240" cy="1438275"/>
                <wp:effectExtent l="0" t="0" r="0" b="9525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7240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936" w:rsidRPr="0053092C" w:rsidRDefault="00CF3936" w:rsidP="0044623B">
                            <w:pPr>
                              <w:widowControl w:val="0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  <w:lang w:bidi="ru-RU"/>
                              </w:rPr>
                            </w:pPr>
                            <w:r w:rsidRPr="0044623B">
                              <w:rPr>
                                <w:b/>
                                <w:sz w:val="24"/>
                                <w:szCs w:val="24"/>
                              </w:rPr>
                              <w:t>О назначении публичных слушаний</w:t>
                            </w:r>
                            <w:r w:rsidRPr="009C0A6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C0A67">
                              <w:rPr>
                                <w:b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 xml:space="preserve">по </w:t>
                            </w:r>
                            <w:r w:rsidRPr="0044623B">
                              <w:rPr>
                                <w:b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проекту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3092C">
                              <w:rPr>
                                <w:b/>
                                <w:bCs/>
                                <w:sz w:val="24"/>
                                <w:szCs w:val="24"/>
                                <w:lang w:bidi="ru-RU"/>
                              </w:rPr>
                              <w:t>программ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bidi="ru-RU"/>
                              </w:rPr>
                              <w:t>ы</w:t>
                            </w:r>
                            <w:r w:rsidRPr="0053092C">
                              <w:rPr>
                                <w:b/>
                                <w:bCs/>
                                <w:sz w:val="24"/>
                                <w:szCs w:val="24"/>
                                <w:lang w:bidi="ru-RU"/>
                              </w:rPr>
                              <w:t xml:space="preserve"> «Комплексное развитие транспортной инфраструктуры  муниципального образования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bidi="ru-RU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bidi="ru-RU"/>
                              </w:rPr>
                              <w:t>Будогощское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bidi="ru-RU"/>
                              </w:rPr>
                              <w:t xml:space="preserve"> городское </w:t>
                            </w:r>
                            <w:r w:rsidRPr="0053092C">
                              <w:rPr>
                                <w:b/>
                                <w:bCs/>
                                <w:sz w:val="24"/>
                                <w:szCs w:val="24"/>
                                <w:lang w:bidi="ru-RU"/>
                              </w:rPr>
                              <w:t xml:space="preserve">поселение </w:t>
                            </w:r>
                            <w:proofErr w:type="spellStart"/>
                            <w:r w:rsidRPr="0053092C">
                              <w:rPr>
                                <w:b/>
                                <w:bCs/>
                                <w:sz w:val="24"/>
                                <w:szCs w:val="24"/>
                                <w:lang w:bidi="ru-RU"/>
                              </w:rPr>
                              <w:t>Киришского</w:t>
                            </w:r>
                            <w:proofErr w:type="spellEnd"/>
                            <w:r w:rsidRPr="0053092C">
                              <w:rPr>
                                <w:b/>
                                <w:bCs/>
                                <w:sz w:val="24"/>
                                <w:szCs w:val="24"/>
                                <w:lang w:bidi="ru-RU"/>
                              </w:rPr>
                              <w:t xml:space="preserve"> муниципального района Ленинградской области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bidi="ru-RU"/>
                              </w:rPr>
                              <w:t xml:space="preserve"> </w:t>
                            </w:r>
                            <w:r w:rsidRPr="0053092C">
                              <w:rPr>
                                <w:b/>
                                <w:bCs/>
                                <w:sz w:val="24"/>
                                <w:szCs w:val="24"/>
                                <w:lang w:bidi="ru-RU"/>
                              </w:rPr>
                              <w:t>на 2017-2030 годы»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.35pt;margin-top:.85pt;width:261.2pt;height:11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" filled="f" stroked="f">
                <v:textbox>
                  <w:txbxContent>
                    <w:p w:rsidR="0044623B" w:rsidRPr="0053092C" w:rsidRDefault="00197971" w:rsidP="0044623B">
                      <w:pPr>
                        <w:widowControl w:val="0"/>
                        <w:jc w:val="both"/>
                        <w:rPr>
                          <w:b/>
                          <w:bCs/>
                          <w:sz w:val="24"/>
                          <w:szCs w:val="24"/>
                          <w:lang w:bidi="ru-RU"/>
                        </w:rPr>
                      </w:pPr>
                      <w:r w:rsidRPr="0044623B">
                        <w:rPr>
                          <w:b/>
                          <w:sz w:val="24"/>
                          <w:szCs w:val="24"/>
                        </w:rPr>
                        <w:t>О назначении публичных слушаний</w:t>
                      </w:r>
                      <w:r w:rsidRPr="009C0A67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9C0A67">
                        <w:rPr>
                          <w:b/>
                          <w:color w:val="000000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="0044623B">
                        <w:rPr>
                          <w:b/>
                          <w:color w:val="000000"/>
                          <w:spacing w:val="-1"/>
                          <w:sz w:val="22"/>
                          <w:szCs w:val="22"/>
                        </w:rPr>
                        <w:t xml:space="preserve">по </w:t>
                      </w:r>
                      <w:r w:rsidR="0044623B" w:rsidRPr="0044623B">
                        <w:rPr>
                          <w:b/>
                          <w:color w:val="000000"/>
                          <w:spacing w:val="-1"/>
                          <w:sz w:val="24"/>
                          <w:szCs w:val="24"/>
                        </w:rPr>
                        <w:t>проекту</w:t>
                      </w:r>
                      <w:r w:rsidR="0044623B">
                        <w:rPr>
                          <w:b/>
                          <w:color w:val="000000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="0044623B" w:rsidRPr="0053092C">
                        <w:rPr>
                          <w:b/>
                          <w:bCs/>
                          <w:sz w:val="24"/>
                          <w:szCs w:val="24"/>
                          <w:lang w:bidi="ru-RU"/>
                        </w:rPr>
                        <w:t>программ</w:t>
                      </w:r>
                      <w:r w:rsidR="0044623B">
                        <w:rPr>
                          <w:b/>
                          <w:bCs/>
                          <w:sz w:val="24"/>
                          <w:szCs w:val="24"/>
                          <w:lang w:bidi="ru-RU"/>
                        </w:rPr>
                        <w:t>ы</w:t>
                      </w:r>
                      <w:r w:rsidR="0044623B" w:rsidRPr="0053092C">
                        <w:rPr>
                          <w:b/>
                          <w:bCs/>
                          <w:sz w:val="24"/>
                          <w:szCs w:val="24"/>
                          <w:lang w:bidi="ru-RU"/>
                        </w:rPr>
                        <w:t xml:space="preserve"> «Комплексное развитие транспортной инфраструктуры  муниципального образования </w:t>
                      </w:r>
                      <w:r w:rsidR="005B4243">
                        <w:rPr>
                          <w:b/>
                          <w:bCs/>
                          <w:sz w:val="24"/>
                          <w:szCs w:val="24"/>
                          <w:lang w:bidi="ru-RU"/>
                        </w:rPr>
                        <w:t xml:space="preserve"> </w:t>
                      </w:r>
                      <w:r w:rsidR="00476F83">
                        <w:rPr>
                          <w:b/>
                          <w:bCs/>
                          <w:sz w:val="24"/>
                          <w:szCs w:val="24"/>
                          <w:lang w:bidi="ru-RU"/>
                        </w:rPr>
                        <w:t xml:space="preserve"> </w:t>
                      </w:r>
                      <w:proofErr w:type="spellStart"/>
                      <w:r w:rsidR="00476F83">
                        <w:rPr>
                          <w:b/>
                          <w:bCs/>
                          <w:sz w:val="24"/>
                          <w:szCs w:val="24"/>
                          <w:lang w:bidi="ru-RU"/>
                        </w:rPr>
                        <w:t>Будогощское</w:t>
                      </w:r>
                      <w:proofErr w:type="spellEnd"/>
                      <w:r w:rsidR="00476F83">
                        <w:rPr>
                          <w:b/>
                          <w:bCs/>
                          <w:sz w:val="24"/>
                          <w:szCs w:val="24"/>
                          <w:lang w:bidi="ru-RU"/>
                        </w:rPr>
                        <w:t xml:space="preserve"> городское </w:t>
                      </w:r>
                      <w:r w:rsidR="0044623B" w:rsidRPr="0053092C">
                        <w:rPr>
                          <w:b/>
                          <w:bCs/>
                          <w:sz w:val="24"/>
                          <w:szCs w:val="24"/>
                          <w:lang w:bidi="ru-RU"/>
                        </w:rPr>
                        <w:t xml:space="preserve">поселение </w:t>
                      </w:r>
                      <w:proofErr w:type="spellStart"/>
                      <w:r w:rsidR="0044623B" w:rsidRPr="0053092C">
                        <w:rPr>
                          <w:b/>
                          <w:bCs/>
                          <w:sz w:val="24"/>
                          <w:szCs w:val="24"/>
                          <w:lang w:bidi="ru-RU"/>
                        </w:rPr>
                        <w:t>Киришского</w:t>
                      </w:r>
                      <w:proofErr w:type="spellEnd"/>
                      <w:r w:rsidR="0044623B" w:rsidRPr="0053092C">
                        <w:rPr>
                          <w:b/>
                          <w:bCs/>
                          <w:sz w:val="24"/>
                          <w:szCs w:val="24"/>
                          <w:lang w:bidi="ru-RU"/>
                        </w:rPr>
                        <w:t xml:space="preserve"> муниципального района Ленинградской области</w:t>
                      </w:r>
                      <w:r w:rsidR="0044623B">
                        <w:rPr>
                          <w:b/>
                          <w:bCs/>
                          <w:sz w:val="24"/>
                          <w:szCs w:val="24"/>
                          <w:lang w:bidi="ru-RU"/>
                        </w:rPr>
                        <w:t xml:space="preserve"> </w:t>
                      </w:r>
                      <w:r w:rsidR="0044623B" w:rsidRPr="0053092C">
                        <w:rPr>
                          <w:b/>
                          <w:bCs/>
                          <w:sz w:val="24"/>
                          <w:szCs w:val="24"/>
                          <w:lang w:bidi="ru-RU"/>
                        </w:rPr>
                        <w:t>на 2017-2030 годы»</w:t>
                      </w:r>
                    </w:p>
                  </w:txbxContent>
                </v:textbox>
              </v:shape>
            </w:pict>
          </mc:Fallback>
        </mc:AlternateContent>
      </w:r>
      <w:r w:rsidRPr="007A0265">
        <w:rPr>
          <w:b/>
        </w:rPr>
        <w:sym w:font="Symbol" w:char="F0E9"/>
      </w:r>
      <w:r w:rsidRPr="007A0265">
        <w:rPr>
          <w:b/>
        </w:rPr>
        <w:t xml:space="preserve">                          </w:t>
      </w:r>
      <w:r>
        <w:rPr>
          <w:b/>
        </w:rPr>
        <w:t xml:space="preserve">                                            </w:t>
      </w:r>
      <w:r w:rsidRPr="007A0265">
        <w:rPr>
          <w:b/>
        </w:rPr>
        <w:t xml:space="preserve">       </w:t>
      </w:r>
      <w:r>
        <w:rPr>
          <w:b/>
        </w:rPr>
        <w:t xml:space="preserve">                          </w:t>
      </w:r>
      <w:r w:rsidRPr="007A0265">
        <w:rPr>
          <w:b/>
        </w:rPr>
        <w:sym w:font="Symbol" w:char="F0F9"/>
      </w:r>
    </w:p>
    <w:p w:rsidR="00197971" w:rsidRPr="00936FEA" w:rsidRDefault="00197971" w:rsidP="00197971">
      <w:pPr>
        <w:rPr>
          <w:sz w:val="24"/>
          <w:szCs w:val="24"/>
        </w:rPr>
      </w:pPr>
    </w:p>
    <w:p w:rsidR="00197971" w:rsidRPr="00936FEA" w:rsidRDefault="00197971" w:rsidP="00197971">
      <w:pPr>
        <w:rPr>
          <w:sz w:val="24"/>
          <w:szCs w:val="24"/>
        </w:rPr>
      </w:pPr>
    </w:p>
    <w:p w:rsidR="00197971" w:rsidRPr="00936FEA" w:rsidRDefault="00197971" w:rsidP="00197971">
      <w:pPr>
        <w:rPr>
          <w:sz w:val="24"/>
          <w:szCs w:val="24"/>
        </w:rPr>
      </w:pPr>
    </w:p>
    <w:p w:rsidR="00197971" w:rsidRPr="00936FEA" w:rsidRDefault="00197971" w:rsidP="00197971">
      <w:pPr>
        <w:rPr>
          <w:sz w:val="24"/>
          <w:szCs w:val="24"/>
        </w:rPr>
      </w:pPr>
      <w:bookmarkStart w:id="0" w:name="_GoBack"/>
      <w:bookmarkEnd w:id="0"/>
    </w:p>
    <w:p w:rsidR="00197971" w:rsidRDefault="00197971" w:rsidP="00197971">
      <w:pPr>
        <w:rPr>
          <w:sz w:val="24"/>
          <w:szCs w:val="24"/>
        </w:rPr>
      </w:pPr>
    </w:p>
    <w:p w:rsidR="00197971" w:rsidRDefault="00197971" w:rsidP="00197971">
      <w:pPr>
        <w:ind w:firstLine="709"/>
        <w:jc w:val="both"/>
        <w:rPr>
          <w:sz w:val="24"/>
          <w:szCs w:val="24"/>
        </w:rPr>
      </w:pPr>
    </w:p>
    <w:p w:rsidR="0044623B" w:rsidRDefault="0044623B" w:rsidP="00197971">
      <w:pPr>
        <w:ind w:firstLine="709"/>
        <w:jc w:val="both"/>
        <w:rPr>
          <w:sz w:val="24"/>
          <w:szCs w:val="24"/>
        </w:rPr>
      </w:pPr>
    </w:p>
    <w:p w:rsidR="0044623B" w:rsidRDefault="0044623B" w:rsidP="00197971">
      <w:pPr>
        <w:ind w:firstLine="709"/>
        <w:jc w:val="both"/>
        <w:rPr>
          <w:sz w:val="24"/>
          <w:szCs w:val="24"/>
        </w:rPr>
      </w:pPr>
    </w:p>
    <w:p w:rsidR="008A7309" w:rsidRPr="001251C2" w:rsidRDefault="008A7309" w:rsidP="008A7309">
      <w:pPr>
        <w:ind w:firstLine="709"/>
        <w:jc w:val="both"/>
        <w:rPr>
          <w:b/>
          <w:sz w:val="24"/>
          <w:szCs w:val="24"/>
        </w:rPr>
      </w:pPr>
      <w:r w:rsidRPr="001251C2">
        <w:rPr>
          <w:sz w:val="24"/>
          <w:szCs w:val="24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Градостроительным кодексом Российской Федерации, Уставом муниципального образования </w:t>
      </w:r>
      <w:proofErr w:type="spellStart"/>
      <w:r>
        <w:rPr>
          <w:sz w:val="24"/>
          <w:szCs w:val="24"/>
        </w:rPr>
        <w:t>Будогощское</w:t>
      </w:r>
      <w:proofErr w:type="spellEnd"/>
      <w:r>
        <w:rPr>
          <w:sz w:val="24"/>
          <w:szCs w:val="24"/>
        </w:rPr>
        <w:t xml:space="preserve"> городское поселение </w:t>
      </w:r>
      <w:proofErr w:type="spellStart"/>
      <w:r w:rsidRPr="001251C2">
        <w:rPr>
          <w:sz w:val="24"/>
          <w:szCs w:val="24"/>
        </w:rPr>
        <w:t>Киришск</w:t>
      </w:r>
      <w:r>
        <w:rPr>
          <w:sz w:val="24"/>
          <w:szCs w:val="24"/>
        </w:rPr>
        <w:t>ого</w:t>
      </w:r>
      <w:proofErr w:type="spellEnd"/>
      <w:r w:rsidRPr="001251C2">
        <w:rPr>
          <w:sz w:val="24"/>
          <w:szCs w:val="24"/>
        </w:rPr>
        <w:t xml:space="preserve"> муниципальн</w:t>
      </w:r>
      <w:r>
        <w:rPr>
          <w:sz w:val="24"/>
          <w:szCs w:val="24"/>
        </w:rPr>
        <w:t>ого</w:t>
      </w:r>
      <w:r w:rsidRPr="001251C2">
        <w:rPr>
          <w:sz w:val="24"/>
          <w:szCs w:val="24"/>
        </w:rPr>
        <w:t xml:space="preserve"> район</w:t>
      </w:r>
      <w:r>
        <w:rPr>
          <w:sz w:val="24"/>
          <w:szCs w:val="24"/>
        </w:rPr>
        <w:t>а</w:t>
      </w:r>
      <w:r w:rsidRPr="001251C2">
        <w:rPr>
          <w:sz w:val="24"/>
          <w:szCs w:val="24"/>
        </w:rPr>
        <w:t xml:space="preserve"> Ленинградской области, </w:t>
      </w:r>
      <w:r w:rsidRPr="00A3506A">
        <w:rPr>
          <w:sz w:val="24"/>
          <w:szCs w:val="24"/>
        </w:rPr>
        <w:t xml:space="preserve">решением совета депутатов муниципального образования </w:t>
      </w:r>
      <w:proofErr w:type="spellStart"/>
      <w:r w:rsidRPr="00A3506A">
        <w:rPr>
          <w:sz w:val="24"/>
          <w:szCs w:val="24"/>
        </w:rPr>
        <w:t>Будогощское</w:t>
      </w:r>
      <w:proofErr w:type="spellEnd"/>
      <w:r w:rsidRPr="00A3506A">
        <w:rPr>
          <w:sz w:val="24"/>
          <w:szCs w:val="24"/>
        </w:rPr>
        <w:t xml:space="preserve"> городское поселение </w:t>
      </w:r>
      <w:proofErr w:type="spellStart"/>
      <w:r w:rsidRPr="00A3506A">
        <w:rPr>
          <w:sz w:val="24"/>
          <w:szCs w:val="24"/>
        </w:rPr>
        <w:t>Киришского</w:t>
      </w:r>
      <w:proofErr w:type="spellEnd"/>
      <w:r w:rsidRPr="00A3506A">
        <w:rPr>
          <w:sz w:val="24"/>
          <w:szCs w:val="24"/>
        </w:rPr>
        <w:t xml:space="preserve"> муниципального района Ленинградской области от 26.09.2006 № 14/83 «Об утверждении Положения о порядке проведения публичных слушаний в муниципальном образовании </w:t>
      </w:r>
      <w:proofErr w:type="spellStart"/>
      <w:r w:rsidRPr="00A3506A">
        <w:rPr>
          <w:sz w:val="24"/>
          <w:szCs w:val="24"/>
        </w:rPr>
        <w:t>Будогощское</w:t>
      </w:r>
      <w:proofErr w:type="spellEnd"/>
      <w:r w:rsidRPr="00A3506A">
        <w:rPr>
          <w:sz w:val="24"/>
          <w:szCs w:val="24"/>
        </w:rPr>
        <w:t xml:space="preserve"> городское поселение»</w:t>
      </w:r>
      <w:r>
        <w:rPr>
          <w:sz w:val="24"/>
          <w:szCs w:val="24"/>
        </w:rPr>
        <w:t xml:space="preserve"> </w:t>
      </w:r>
      <w:r w:rsidRPr="001251C2">
        <w:rPr>
          <w:b/>
          <w:sz w:val="24"/>
          <w:szCs w:val="24"/>
        </w:rPr>
        <w:t>ПОСТАНОВЛЯЮ</w:t>
      </w:r>
      <w:r w:rsidRPr="001251C2">
        <w:rPr>
          <w:b/>
          <w:spacing w:val="8"/>
          <w:sz w:val="24"/>
          <w:szCs w:val="24"/>
        </w:rPr>
        <w:t>:</w:t>
      </w:r>
    </w:p>
    <w:p w:rsidR="00F57A24" w:rsidRPr="007B2827" w:rsidRDefault="00F57A24" w:rsidP="007B2827">
      <w:pPr>
        <w:ind w:firstLine="709"/>
        <w:jc w:val="both"/>
        <w:rPr>
          <w:b/>
          <w:sz w:val="24"/>
          <w:szCs w:val="24"/>
        </w:rPr>
      </w:pPr>
    </w:p>
    <w:p w:rsidR="00197971" w:rsidRPr="00304B85" w:rsidRDefault="00197971" w:rsidP="00197971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 w:rsidRPr="00304B85">
        <w:rPr>
          <w:sz w:val="24"/>
          <w:szCs w:val="24"/>
        </w:rPr>
        <w:t xml:space="preserve">Назначить </w:t>
      </w:r>
      <w:r w:rsidR="008F70AE" w:rsidRPr="00304B85">
        <w:rPr>
          <w:sz w:val="24"/>
          <w:szCs w:val="24"/>
        </w:rPr>
        <w:t>27.11</w:t>
      </w:r>
      <w:r w:rsidRPr="00304B85">
        <w:rPr>
          <w:sz w:val="24"/>
          <w:szCs w:val="24"/>
        </w:rPr>
        <w:t xml:space="preserve">.2017г. </w:t>
      </w:r>
      <w:r w:rsidRPr="00304B85">
        <w:rPr>
          <w:rStyle w:val="a5"/>
          <w:b w:val="0"/>
          <w:sz w:val="24"/>
          <w:szCs w:val="24"/>
        </w:rPr>
        <w:t>публичные</w:t>
      </w:r>
      <w:r w:rsidRPr="00304B85">
        <w:rPr>
          <w:sz w:val="24"/>
          <w:szCs w:val="24"/>
        </w:rPr>
        <w:t xml:space="preserve"> слушания по проекту </w:t>
      </w:r>
      <w:r w:rsidR="00361D7A" w:rsidRPr="00304B85">
        <w:rPr>
          <w:sz w:val="24"/>
          <w:szCs w:val="24"/>
        </w:rPr>
        <w:t xml:space="preserve">программы «Комплексное развитие транспортной инфраструктуры муниципального образования </w:t>
      </w:r>
      <w:r w:rsidR="005B4243" w:rsidRPr="00304B85">
        <w:rPr>
          <w:sz w:val="24"/>
          <w:szCs w:val="24"/>
        </w:rPr>
        <w:t xml:space="preserve"> </w:t>
      </w:r>
      <w:r w:rsidR="001044FD" w:rsidRPr="00304B85">
        <w:rPr>
          <w:sz w:val="24"/>
          <w:szCs w:val="24"/>
        </w:rPr>
        <w:t xml:space="preserve"> </w:t>
      </w:r>
      <w:r w:rsidR="00476F83" w:rsidRPr="00304B85">
        <w:rPr>
          <w:sz w:val="24"/>
          <w:szCs w:val="24"/>
        </w:rPr>
        <w:t xml:space="preserve"> </w:t>
      </w:r>
      <w:proofErr w:type="spellStart"/>
      <w:r w:rsidR="00476F83" w:rsidRPr="00304B85">
        <w:rPr>
          <w:sz w:val="24"/>
          <w:szCs w:val="24"/>
        </w:rPr>
        <w:t>Будогощское</w:t>
      </w:r>
      <w:proofErr w:type="spellEnd"/>
      <w:r w:rsidR="00476F83" w:rsidRPr="00304B85">
        <w:rPr>
          <w:sz w:val="24"/>
          <w:szCs w:val="24"/>
        </w:rPr>
        <w:t xml:space="preserve"> городское </w:t>
      </w:r>
      <w:r w:rsidR="00361D7A" w:rsidRPr="00304B85">
        <w:rPr>
          <w:sz w:val="24"/>
          <w:szCs w:val="24"/>
        </w:rPr>
        <w:t xml:space="preserve">поселение </w:t>
      </w:r>
      <w:proofErr w:type="spellStart"/>
      <w:r w:rsidRPr="00304B85">
        <w:rPr>
          <w:sz w:val="24"/>
          <w:szCs w:val="24"/>
        </w:rPr>
        <w:t>Киришского</w:t>
      </w:r>
      <w:proofErr w:type="spellEnd"/>
      <w:r w:rsidRPr="00304B85">
        <w:rPr>
          <w:sz w:val="24"/>
          <w:szCs w:val="24"/>
        </w:rPr>
        <w:t xml:space="preserve"> муниципального района Ленинградской области</w:t>
      </w:r>
      <w:r w:rsidR="00361D7A" w:rsidRPr="00304B85">
        <w:rPr>
          <w:sz w:val="24"/>
          <w:szCs w:val="24"/>
        </w:rPr>
        <w:t xml:space="preserve"> на </w:t>
      </w:r>
      <w:r w:rsidR="00422360">
        <w:rPr>
          <w:sz w:val="24"/>
          <w:szCs w:val="24"/>
        </w:rPr>
        <w:t xml:space="preserve">                      </w:t>
      </w:r>
      <w:r w:rsidR="00361D7A" w:rsidRPr="00304B85">
        <w:rPr>
          <w:sz w:val="24"/>
          <w:szCs w:val="24"/>
        </w:rPr>
        <w:t>2017-2030 годы»</w:t>
      </w:r>
      <w:r w:rsidRPr="00304B85">
        <w:rPr>
          <w:sz w:val="24"/>
          <w:szCs w:val="24"/>
        </w:rPr>
        <w:t>.</w:t>
      </w:r>
    </w:p>
    <w:p w:rsidR="00197971" w:rsidRPr="00304B85" w:rsidRDefault="00361D7A" w:rsidP="00197971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 w:rsidRPr="00304B85">
        <w:rPr>
          <w:sz w:val="24"/>
          <w:szCs w:val="24"/>
          <w:shd w:val="clear" w:color="auto" w:fill="FFFFFF"/>
        </w:rPr>
        <w:t xml:space="preserve">Утвердить состав </w:t>
      </w:r>
      <w:r w:rsidR="00197971" w:rsidRPr="00304B85">
        <w:rPr>
          <w:sz w:val="24"/>
          <w:szCs w:val="24"/>
          <w:shd w:val="clear" w:color="auto" w:fill="FFFFFF"/>
        </w:rPr>
        <w:t>комиссии по подготовке и проведению публичных слушаний по проекту</w:t>
      </w:r>
      <w:r w:rsidRPr="00304B85">
        <w:rPr>
          <w:sz w:val="24"/>
          <w:szCs w:val="24"/>
          <w:shd w:val="clear" w:color="auto" w:fill="FFFFFF"/>
        </w:rPr>
        <w:t xml:space="preserve"> </w:t>
      </w:r>
      <w:r w:rsidRPr="00304B85">
        <w:rPr>
          <w:sz w:val="24"/>
          <w:szCs w:val="24"/>
        </w:rPr>
        <w:t xml:space="preserve">программы «Комплексное развитие транспортной инфраструктуры муниципального образования </w:t>
      </w:r>
      <w:proofErr w:type="spellStart"/>
      <w:r w:rsidR="00476F83" w:rsidRPr="00304B85">
        <w:rPr>
          <w:sz w:val="24"/>
          <w:szCs w:val="24"/>
        </w:rPr>
        <w:t>Будогощское</w:t>
      </w:r>
      <w:proofErr w:type="spellEnd"/>
      <w:r w:rsidR="00476F83" w:rsidRPr="00304B85">
        <w:rPr>
          <w:sz w:val="24"/>
          <w:szCs w:val="24"/>
        </w:rPr>
        <w:t xml:space="preserve"> городское </w:t>
      </w:r>
      <w:r w:rsidRPr="00304B85">
        <w:rPr>
          <w:sz w:val="24"/>
          <w:szCs w:val="24"/>
        </w:rPr>
        <w:t xml:space="preserve">поселение </w:t>
      </w:r>
      <w:proofErr w:type="spellStart"/>
      <w:r w:rsidRPr="00304B85">
        <w:rPr>
          <w:sz w:val="24"/>
          <w:szCs w:val="24"/>
        </w:rPr>
        <w:t>Киришского</w:t>
      </w:r>
      <w:proofErr w:type="spellEnd"/>
      <w:r w:rsidRPr="00304B85">
        <w:rPr>
          <w:sz w:val="24"/>
          <w:szCs w:val="24"/>
        </w:rPr>
        <w:t xml:space="preserve"> муниципального района Ленинградской области на 2017-2030 годы» </w:t>
      </w:r>
      <w:proofErr w:type="gramStart"/>
      <w:r w:rsidRPr="00304B85">
        <w:rPr>
          <w:sz w:val="24"/>
          <w:szCs w:val="24"/>
        </w:rPr>
        <w:t>согласно приложения</w:t>
      </w:r>
      <w:proofErr w:type="gramEnd"/>
      <w:r w:rsidRPr="00304B85">
        <w:rPr>
          <w:sz w:val="24"/>
          <w:szCs w:val="24"/>
        </w:rPr>
        <w:t xml:space="preserve"> 1</w:t>
      </w:r>
      <w:r w:rsidR="00197971" w:rsidRPr="00304B85">
        <w:rPr>
          <w:sz w:val="24"/>
          <w:szCs w:val="24"/>
          <w:shd w:val="clear" w:color="auto" w:fill="FFFFFF"/>
        </w:rPr>
        <w:t>.</w:t>
      </w:r>
    </w:p>
    <w:p w:rsidR="00197971" w:rsidRPr="00304B85" w:rsidRDefault="00197971" w:rsidP="00197971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304B85">
        <w:rPr>
          <w:sz w:val="24"/>
          <w:szCs w:val="24"/>
        </w:rPr>
        <w:t xml:space="preserve">3. </w:t>
      </w:r>
      <w:r w:rsidR="00361D7A" w:rsidRPr="00304B85">
        <w:rPr>
          <w:sz w:val="24"/>
          <w:szCs w:val="24"/>
        </w:rPr>
        <w:t>Комиссии по подготовке и проведению публичных слушаний</w:t>
      </w:r>
      <w:r w:rsidRPr="00304B85">
        <w:rPr>
          <w:sz w:val="24"/>
          <w:szCs w:val="24"/>
        </w:rPr>
        <w:t>:</w:t>
      </w:r>
    </w:p>
    <w:p w:rsidR="003370BA" w:rsidRPr="00304B85" w:rsidRDefault="00197971" w:rsidP="003370BA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304B85">
        <w:rPr>
          <w:sz w:val="24"/>
          <w:szCs w:val="24"/>
        </w:rPr>
        <w:t xml:space="preserve">3.1. </w:t>
      </w:r>
      <w:proofErr w:type="gramStart"/>
      <w:r w:rsidRPr="00304B85">
        <w:rPr>
          <w:sz w:val="24"/>
          <w:szCs w:val="24"/>
        </w:rPr>
        <w:t xml:space="preserve">Оповестить жителей муниципального образования </w:t>
      </w:r>
      <w:r w:rsidR="005B4243" w:rsidRPr="00304B85">
        <w:rPr>
          <w:sz w:val="24"/>
          <w:szCs w:val="24"/>
        </w:rPr>
        <w:t xml:space="preserve"> </w:t>
      </w:r>
      <w:proofErr w:type="spellStart"/>
      <w:r w:rsidR="00476F83" w:rsidRPr="00304B85">
        <w:rPr>
          <w:sz w:val="24"/>
          <w:szCs w:val="24"/>
        </w:rPr>
        <w:t>Будогощское</w:t>
      </w:r>
      <w:proofErr w:type="spellEnd"/>
      <w:r w:rsidR="00476F83" w:rsidRPr="00304B85">
        <w:rPr>
          <w:sz w:val="24"/>
          <w:szCs w:val="24"/>
        </w:rPr>
        <w:t xml:space="preserve"> городское </w:t>
      </w:r>
      <w:r w:rsidRPr="00304B85">
        <w:rPr>
          <w:sz w:val="24"/>
          <w:szCs w:val="24"/>
        </w:rPr>
        <w:t xml:space="preserve">поселение </w:t>
      </w:r>
      <w:proofErr w:type="spellStart"/>
      <w:r w:rsidRPr="00304B85">
        <w:rPr>
          <w:sz w:val="24"/>
          <w:szCs w:val="24"/>
        </w:rPr>
        <w:t>Киришского</w:t>
      </w:r>
      <w:proofErr w:type="spellEnd"/>
      <w:r w:rsidRPr="00304B85">
        <w:rPr>
          <w:sz w:val="24"/>
          <w:szCs w:val="24"/>
        </w:rPr>
        <w:t xml:space="preserve"> муниципального района Ленинградской области о назначении публичных слушаний, о приёме предложений по проекту  </w:t>
      </w:r>
      <w:r w:rsidR="00361D7A" w:rsidRPr="00304B85">
        <w:rPr>
          <w:sz w:val="24"/>
          <w:szCs w:val="24"/>
        </w:rPr>
        <w:t xml:space="preserve">программы «Комплексное развитие транспортной инфраструктуры образования </w:t>
      </w:r>
      <w:r w:rsidR="005B4243" w:rsidRPr="00304B85">
        <w:rPr>
          <w:sz w:val="24"/>
          <w:szCs w:val="24"/>
        </w:rPr>
        <w:t xml:space="preserve"> </w:t>
      </w:r>
      <w:r w:rsidR="001044FD" w:rsidRPr="00304B85">
        <w:rPr>
          <w:sz w:val="24"/>
          <w:szCs w:val="24"/>
        </w:rPr>
        <w:t xml:space="preserve"> </w:t>
      </w:r>
      <w:r w:rsidR="00476F83" w:rsidRPr="00304B85">
        <w:rPr>
          <w:sz w:val="24"/>
          <w:szCs w:val="24"/>
        </w:rPr>
        <w:t xml:space="preserve"> </w:t>
      </w:r>
      <w:proofErr w:type="spellStart"/>
      <w:r w:rsidR="00476F83" w:rsidRPr="00304B85">
        <w:rPr>
          <w:sz w:val="24"/>
          <w:szCs w:val="24"/>
        </w:rPr>
        <w:t>Будогощское</w:t>
      </w:r>
      <w:proofErr w:type="spellEnd"/>
      <w:r w:rsidR="00476F83" w:rsidRPr="00304B85">
        <w:rPr>
          <w:sz w:val="24"/>
          <w:szCs w:val="24"/>
        </w:rPr>
        <w:t xml:space="preserve"> городское </w:t>
      </w:r>
      <w:r w:rsidR="005B4243" w:rsidRPr="00304B85">
        <w:rPr>
          <w:sz w:val="24"/>
          <w:szCs w:val="24"/>
        </w:rPr>
        <w:t xml:space="preserve">поселение </w:t>
      </w:r>
      <w:r w:rsidR="00361D7A" w:rsidRPr="00304B85">
        <w:rPr>
          <w:sz w:val="24"/>
          <w:szCs w:val="24"/>
        </w:rPr>
        <w:t xml:space="preserve"> </w:t>
      </w:r>
      <w:proofErr w:type="spellStart"/>
      <w:r w:rsidR="00361D7A" w:rsidRPr="00304B85">
        <w:rPr>
          <w:sz w:val="24"/>
          <w:szCs w:val="24"/>
        </w:rPr>
        <w:t>Киришского</w:t>
      </w:r>
      <w:proofErr w:type="spellEnd"/>
      <w:r w:rsidR="00361D7A" w:rsidRPr="00304B85">
        <w:rPr>
          <w:sz w:val="24"/>
          <w:szCs w:val="24"/>
        </w:rPr>
        <w:t xml:space="preserve"> муниципального района Ленинградской области на 2017-2030 годы» </w:t>
      </w:r>
      <w:r w:rsidRPr="00304B85">
        <w:rPr>
          <w:sz w:val="24"/>
          <w:szCs w:val="24"/>
        </w:rPr>
        <w:t xml:space="preserve">путём опубликования настоящего постановления, проекта </w:t>
      </w:r>
      <w:r w:rsidR="00361D7A" w:rsidRPr="00304B85">
        <w:rPr>
          <w:sz w:val="24"/>
          <w:szCs w:val="24"/>
        </w:rPr>
        <w:t xml:space="preserve">программы «Комплексное развитие транспортной инфраструктуры муниципального образования </w:t>
      </w:r>
      <w:r w:rsidR="005B4243" w:rsidRPr="00304B85">
        <w:rPr>
          <w:sz w:val="24"/>
          <w:szCs w:val="24"/>
        </w:rPr>
        <w:t xml:space="preserve"> </w:t>
      </w:r>
      <w:proofErr w:type="spellStart"/>
      <w:r w:rsidR="00476F83" w:rsidRPr="00304B85">
        <w:rPr>
          <w:sz w:val="24"/>
          <w:szCs w:val="24"/>
        </w:rPr>
        <w:t>Будогощское</w:t>
      </w:r>
      <w:proofErr w:type="spellEnd"/>
      <w:r w:rsidR="00476F83" w:rsidRPr="00304B85">
        <w:rPr>
          <w:sz w:val="24"/>
          <w:szCs w:val="24"/>
        </w:rPr>
        <w:t xml:space="preserve"> городское поселение</w:t>
      </w:r>
      <w:r w:rsidR="00361D7A" w:rsidRPr="00304B85">
        <w:rPr>
          <w:sz w:val="24"/>
          <w:szCs w:val="24"/>
        </w:rPr>
        <w:t xml:space="preserve"> </w:t>
      </w:r>
      <w:proofErr w:type="spellStart"/>
      <w:r w:rsidR="00361D7A" w:rsidRPr="00304B85">
        <w:rPr>
          <w:sz w:val="24"/>
          <w:szCs w:val="24"/>
        </w:rPr>
        <w:t>Киришского</w:t>
      </w:r>
      <w:proofErr w:type="spellEnd"/>
      <w:r w:rsidR="00361D7A" w:rsidRPr="00304B85">
        <w:rPr>
          <w:sz w:val="24"/>
          <w:szCs w:val="24"/>
        </w:rPr>
        <w:t xml:space="preserve"> муниципального района Ленинградской области на 2017-2030</w:t>
      </w:r>
      <w:proofErr w:type="gramEnd"/>
      <w:r w:rsidR="00361D7A" w:rsidRPr="00304B85">
        <w:rPr>
          <w:sz w:val="24"/>
          <w:szCs w:val="24"/>
        </w:rPr>
        <w:t xml:space="preserve"> годы» </w:t>
      </w:r>
      <w:r w:rsidRPr="00304B85">
        <w:rPr>
          <w:sz w:val="24"/>
          <w:szCs w:val="24"/>
        </w:rPr>
        <w:t>в газете «</w:t>
      </w:r>
      <w:proofErr w:type="spellStart"/>
      <w:r w:rsidR="008F70AE" w:rsidRPr="00304B85">
        <w:rPr>
          <w:sz w:val="24"/>
          <w:szCs w:val="24"/>
        </w:rPr>
        <w:t>Будогощский</w:t>
      </w:r>
      <w:proofErr w:type="spellEnd"/>
      <w:r w:rsidR="008F70AE" w:rsidRPr="00304B85">
        <w:rPr>
          <w:sz w:val="24"/>
          <w:szCs w:val="24"/>
        </w:rPr>
        <w:t xml:space="preserve"> вестник</w:t>
      </w:r>
      <w:r w:rsidRPr="00304B85">
        <w:rPr>
          <w:sz w:val="24"/>
          <w:szCs w:val="24"/>
        </w:rPr>
        <w:t xml:space="preserve">» и размещения на официальном сайте администрации </w:t>
      </w:r>
      <w:proofErr w:type="spellStart"/>
      <w:r w:rsidR="008F70AE" w:rsidRPr="00304B85">
        <w:rPr>
          <w:sz w:val="24"/>
          <w:szCs w:val="24"/>
        </w:rPr>
        <w:t>Будогощского</w:t>
      </w:r>
      <w:proofErr w:type="spellEnd"/>
      <w:r w:rsidR="008F70AE" w:rsidRPr="00304B85">
        <w:rPr>
          <w:sz w:val="24"/>
          <w:szCs w:val="24"/>
        </w:rPr>
        <w:t xml:space="preserve"> городского поселения </w:t>
      </w:r>
      <w:proofErr w:type="spellStart"/>
      <w:r w:rsidRPr="00304B85">
        <w:rPr>
          <w:sz w:val="24"/>
          <w:szCs w:val="24"/>
        </w:rPr>
        <w:t>Киришского</w:t>
      </w:r>
      <w:proofErr w:type="spellEnd"/>
      <w:r w:rsidRPr="00304B85">
        <w:rPr>
          <w:sz w:val="24"/>
          <w:szCs w:val="24"/>
        </w:rPr>
        <w:t xml:space="preserve"> муниципального района</w:t>
      </w:r>
      <w:r w:rsidR="003370BA" w:rsidRPr="00304B85">
        <w:rPr>
          <w:sz w:val="24"/>
          <w:szCs w:val="24"/>
        </w:rPr>
        <w:t xml:space="preserve"> Ленинградской области.</w:t>
      </w:r>
    </w:p>
    <w:p w:rsidR="00197971" w:rsidRPr="00304B85" w:rsidRDefault="00197971" w:rsidP="00197971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304B85">
        <w:rPr>
          <w:sz w:val="24"/>
          <w:szCs w:val="24"/>
        </w:rPr>
        <w:t xml:space="preserve">3.2. </w:t>
      </w:r>
      <w:r w:rsidR="009B6FC4" w:rsidRPr="00304B85">
        <w:rPr>
          <w:sz w:val="24"/>
          <w:szCs w:val="24"/>
        </w:rPr>
        <w:t xml:space="preserve">Организовать и провести публичные слушания по проекту  программы «Комплексное развитие транспортной инфраструктуры муниципального образования </w:t>
      </w:r>
      <w:r w:rsidR="005B4243" w:rsidRPr="00304B85">
        <w:rPr>
          <w:sz w:val="24"/>
          <w:szCs w:val="24"/>
        </w:rPr>
        <w:t xml:space="preserve"> </w:t>
      </w:r>
      <w:r w:rsidR="001044FD" w:rsidRPr="00304B85">
        <w:rPr>
          <w:sz w:val="24"/>
          <w:szCs w:val="24"/>
        </w:rPr>
        <w:t xml:space="preserve"> </w:t>
      </w:r>
      <w:r w:rsidR="00476F83" w:rsidRPr="00304B85">
        <w:rPr>
          <w:sz w:val="24"/>
          <w:szCs w:val="24"/>
        </w:rPr>
        <w:t xml:space="preserve"> </w:t>
      </w:r>
      <w:proofErr w:type="spellStart"/>
      <w:r w:rsidR="00476F83" w:rsidRPr="00304B85">
        <w:rPr>
          <w:sz w:val="24"/>
          <w:szCs w:val="24"/>
        </w:rPr>
        <w:t>Будогощское</w:t>
      </w:r>
      <w:proofErr w:type="spellEnd"/>
      <w:r w:rsidR="00476F83" w:rsidRPr="00304B85">
        <w:rPr>
          <w:sz w:val="24"/>
          <w:szCs w:val="24"/>
        </w:rPr>
        <w:t xml:space="preserve"> городское </w:t>
      </w:r>
      <w:r w:rsidR="009B6FC4" w:rsidRPr="00304B85">
        <w:rPr>
          <w:sz w:val="24"/>
          <w:szCs w:val="24"/>
        </w:rPr>
        <w:t xml:space="preserve">поселение </w:t>
      </w:r>
      <w:proofErr w:type="spellStart"/>
      <w:r w:rsidR="009B6FC4" w:rsidRPr="00304B85">
        <w:rPr>
          <w:sz w:val="24"/>
          <w:szCs w:val="24"/>
        </w:rPr>
        <w:t>Киришского</w:t>
      </w:r>
      <w:proofErr w:type="spellEnd"/>
      <w:r w:rsidR="009B6FC4" w:rsidRPr="00304B85">
        <w:rPr>
          <w:sz w:val="24"/>
          <w:szCs w:val="24"/>
        </w:rPr>
        <w:t xml:space="preserve"> муниципального района Ленинградской области на 2017-2030 годы» по адресу: </w:t>
      </w:r>
      <w:r w:rsidR="005B4243" w:rsidRPr="00304B85">
        <w:rPr>
          <w:sz w:val="24"/>
          <w:szCs w:val="24"/>
        </w:rPr>
        <w:t xml:space="preserve">Ленинградская область, </w:t>
      </w:r>
      <w:proofErr w:type="spellStart"/>
      <w:r w:rsidR="005B4243" w:rsidRPr="00304B85">
        <w:rPr>
          <w:sz w:val="24"/>
          <w:szCs w:val="24"/>
        </w:rPr>
        <w:t>Киришский</w:t>
      </w:r>
      <w:proofErr w:type="spellEnd"/>
      <w:r w:rsidR="005B4243" w:rsidRPr="00304B85">
        <w:rPr>
          <w:sz w:val="24"/>
          <w:szCs w:val="24"/>
        </w:rPr>
        <w:t xml:space="preserve"> муниципальный </w:t>
      </w:r>
      <w:r w:rsidR="005B4243" w:rsidRPr="00304B85">
        <w:rPr>
          <w:sz w:val="24"/>
          <w:szCs w:val="24"/>
        </w:rPr>
        <w:lastRenderedPageBreak/>
        <w:t>район,</w:t>
      </w:r>
      <w:r w:rsidR="001044FD" w:rsidRPr="00304B85">
        <w:rPr>
          <w:sz w:val="24"/>
          <w:szCs w:val="24"/>
        </w:rPr>
        <w:t xml:space="preserve"> </w:t>
      </w:r>
      <w:proofErr w:type="spellStart"/>
      <w:r w:rsidR="00476F83" w:rsidRPr="00304B85">
        <w:rPr>
          <w:sz w:val="24"/>
          <w:szCs w:val="24"/>
        </w:rPr>
        <w:t>Будогощское</w:t>
      </w:r>
      <w:proofErr w:type="spellEnd"/>
      <w:r w:rsidR="00476F83" w:rsidRPr="00304B85">
        <w:rPr>
          <w:sz w:val="24"/>
          <w:szCs w:val="24"/>
        </w:rPr>
        <w:t xml:space="preserve">  городское поселение,  </w:t>
      </w:r>
      <w:proofErr w:type="spellStart"/>
      <w:r w:rsidR="00476F83" w:rsidRPr="00304B85">
        <w:rPr>
          <w:sz w:val="24"/>
          <w:szCs w:val="24"/>
        </w:rPr>
        <w:t>г.п</w:t>
      </w:r>
      <w:proofErr w:type="spellEnd"/>
      <w:r w:rsidR="00476F83" w:rsidRPr="00304B85">
        <w:rPr>
          <w:sz w:val="24"/>
          <w:szCs w:val="24"/>
        </w:rPr>
        <w:t>. Будогощь,  ул. Советская,  д. 79</w:t>
      </w:r>
      <w:r w:rsidR="00B261D0" w:rsidRPr="00304B85">
        <w:rPr>
          <w:sz w:val="24"/>
          <w:szCs w:val="24"/>
        </w:rPr>
        <w:t xml:space="preserve">, </w:t>
      </w:r>
      <w:r w:rsidR="0051474F" w:rsidRPr="00304B85">
        <w:rPr>
          <w:sz w:val="24"/>
          <w:szCs w:val="24"/>
        </w:rPr>
        <w:t>27.11</w:t>
      </w:r>
      <w:r w:rsidR="001044FD" w:rsidRPr="00304B85">
        <w:rPr>
          <w:sz w:val="24"/>
          <w:szCs w:val="24"/>
        </w:rPr>
        <w:t>.2017г</w:t>
      </w:r>
      <w:r w:rsidR="00B261D0" w:rsidRPr="00304B85">
        <w:rPr>
          <w:sz w:val="24"/>
          <w:szCs w:val="24"/>
        </w:rPr>
        <w:t xml:space="preserve">. в </w:t>
      </w:r>
      <w:r w:rsidR="0051474F" w:rsidRPr="00304B85">
        <w:rPr>
          <w:sz w:val="24"/>
          <w:szCs w:val="24"/>
        </w:rPr>
        <w:t>15.30</w:t>
      </w:r>
      <w:r w:rsidR="00476F83" w:rsidRPr="00304B85">
        <w:rPr>
          <w:sz w:val="24"/>
          <w:szCs w:val="24"/>
        </w:rPr>
        <w:t>.</w:t>
      </w:r>
      <w:r w:rsidR="005B4243" w:rsidRPr="00304B85">
        <w:rPr>
          <w:sz w:val="24"/>
          <w:szCs w:val="24"/>
        </w:rPr>
        <w:t xml:space="preserve"> </w:t>
      </w:r>
    </w:p>
    <w:p w:rsidR="005553CD" w:rsidRDefault="00361D7A" w:rsidP="005553CD">
      <w:pPr>
        <w:tabs>
          <w:tab w:val="left" w:pos="1134"/>
        </w:tabs>
        <w:jc w:val="both"/>
        <w:rPr>
          <w:sz w:val="24"/>
          <w:szCs w:val="24"/>
        </w:rPr>
      </w:pPr>
      <w:r w:rsidRPr="00304B85">
        <w:rPr>
          <w:sz w:val="24"/>
          <w:szCs w:val="24"/>
        </w:rPr>
        <w:t xml:space="preserve">         </w:t>
      </w:r>
      <w:r w:rsidR="005553CD" w:rsidRPr="00304B85">
        <w:rPr>
          <w:sz w:val="24"/>
          <w:szCs w:val="24"/>
        </w:rPr>
        <w:t>3.3.</w:t>
      </w:r>
      <w:r w:rsidR="005553CD" w:rsidRPr="00304B85">
        <w:t xml:space="preserve"> </w:t>
      </w:r>
      <w:r w:rsidR="005553CD" w:rsidRPr="00304B85">
        <w:rPr>
          <w:sz w:val="24"/>
          <w:szCs w:val="24"/>
        </w:rPr>
        <w:t>Подготовить заключение о результатах проведения публичных слушаний и опубликовать в газете «</w:t>
      </w:r>
      <w:proofErr w:type="spellStart"/>
      <w:r w:rsidR="005553CD" w:rsidRPr="00304B85">
        <w:rPr>
          <w:sz w:val="24"/>
          <w:szCs w:val="24"/>
        </w:rPr>
        <w:t>Будогощский</w:t>
      </w:r>
      <w:proofErr w:type="spellEnd"/>
      <w:r w:rsidR="005553CD" w:rsidRPr="00304B85">
        <w:rPr>
          <w:sz w:val="24"/>
          <w:szCs w:val="24"/>
        </w:rPr>
        <w:t xml:space="preserve"> вестник» и разместить на официальном сайте</w:t>
      </w:r>
      <w:r w:rsidR="005553CD" w:rsidRPr="00670E2B">
        <w:rPr>
          <w:sz w:val="24"/>
          <w:szCs w:val="24"/>
        </w:rPr>
        <w:t xml:space="preserve"> администрации </w:t>
      </w:r>
      <w:proofErr w:type="spellStart"/>
      <w:r w:rsidR="005553CD">
        <w:rPr>
          <w:sz w:val="24"/>
          <w:szCs w:val="24"/>
        </w:rPr>
        <w:t>Будогощского</w:t>
      </w:r>
      <w:proofErr w:type="spellEnd"/>
      <w:r w:rsidR="005553CD">
        <w:rPr>
          <w:sz w:val="24"/>
          <w:szCs w:val="24"/>
        </w:rPr>
        <w:t xml:space="preserve"> городского поселения </w:t>
      </w:r>
      <w:proofErr w:type="spellStart"/>
      <w:r w:rsidR="005553CD" w:rsidRPr="00670E2B">
        <w:rPr>
          <w:sz w:val="24"/>
          <w:szCs w:val="24"/>
        </w:rPr>
        <w:t>Киришского</w:t>
      </w:r>
      <w:proofErr w:type="spellEnd"/>
      <w:r w:rsidR="005553CD" w:rsidRPr="00670E2B">
        <w:rPr>
          <w:sz w:val="24"/>
          <w:szCs w:val="24"/>
        </w:rPr>
        <w:t xml:space="preserve"> муниципального района</w:t>
      </w:r>
      <w:r w:rsidR="005553CD">
        <w:rPr>
          <w:sz w:val="24"/>
          <w:szCs w:val="24"/>
        </w:rPr>
        <w:t xml:space="preserve"> Ленинградской области.</w:t>
      </w:r>
    </w:p>
    <w:p w:rsidR="00197971" w:rsidRDefault="00361D7A" w:rsidP="00197971">
      <w:pPr>
        <w:widowControl w:val="0"/>
        <w:ind w:firstLine="720"/>
        <w:jc w:val="both"/>
      </w:pPr>
      <w:r>
        <w:rPr>
          <w:sz w:val="24"/>
          <w:szCs w:val="24"/>
        </w:rPr>
        <w:t>4</w:t>
      </w:r>
      <w:r w:rsidR="00197971">
        <w:rPr>
          <w:sz w:val="24"/>
          <w:szCs w:val="24"/>
        </w:rPr>
        <w:t xml:space="preserve">. </w:t>
      </w:r>
      <w:r w:rsidR="00197971" w:rsidRPr="00322F02">
        <w:rPr>
          <w:sz w:val="24"/>
          <w:szCs w:val="24"/>
        </w:rPr>
        <w:t xml:space="preserve">Замечания и предложения по </w:t>
      </w:r>
      <w:r w:rsidR="00197971">
        <w:rPr>
          <w:sz w:val="24"/>
          <w:szCs w:val="24"/>
        </w:rPr>
        <w:t>п</w:t>
      </w:r>
      <w:r w:rsidR="00197971" w:rsidRPr="00322F02">
        <w:rPr>
          <w:sz w:val="24"/>
          <w:szCs w:val="24"/>
        </w:rPr>
        <w:t xml:space="preserve">роекту </w:t>
      </w:r>
      <w:r>
        <w:rPr>
          <w:sz w:val="24"/>
          <w:szCs w:val="24"/>
        </w:rPr>
        <w:t xml:space="preserve">программы «Комплексное развитие транспортной инфраструктуры муниципального образования </w:t>
      </w:r>
      <w:r w:rsidR="005B4243">
        <w:rPr>
          <w:sz w:val="24"/>
          <w:szCs w:val="24"/>
        </w:rPr>
        <w:t xml:space="preserve"> </w:t>
      </w:r>
      <w:r w:rsidR="00476F83">
        <w:rPr>
          <w:sz w:val="24"/>
          <w:szCs w:val="24"/>
        </w:rPr>
        <w:t xml:space="preserve"> </w:t>
      </w:r>
      <w:proofErr w:type="spellStart"/>
      <w:r w:rsidR="00476F83">
        <w:rPr>
          <w:sz w:val="24"/>
          <w:szCs w:val="24"/>
        </w:rPr>
        <w:t>Будогощское</w:t>
      </w:r>
      <w:proofErr w:type="spellEnd"/>
      <w:r w:rsidR="00476F83">
        <w:rPr>
          <w:sz w:val="24"/>
          <w:szCs w:val="24"/>
        </w:rPr>
        <w:t xml:space="preserve"> городское </w:t>
      </w:r>
      <w:r>
        <w:rPr>
          <w:sz w:val="24"/>
          <w:szCs w:val="24"/>
        </w:rPr>
        <w:t xml:space="preserve">поселение </w:t>
      </w:r>
      <w:proofErr w:type="spellStart"/>
      <w:r w:rsidRPr="0044691C">
        <w:rPr>
          <w:sz w:val="24"/>
          <w:szCs w:val="24"/>
        </w:rPr>
        <w:t>Киришского</w:t>
      </w:r>
      <w:proofErr w:type="spellEnd"/>
      <w:r w:rsidRPr="0044691C">
        <w:rPr>
          <w:sz w:val="24"/>
          <w:szCs w:val="24"/>
        </w:rPr>
        <w:t xml:space="preserve"> муниципального района Ленинградской области</w:t>
      </w:r>
      <w:r>
        <w:rPr>
          <w:sz w:val="24"/>
          <w:szCs w:val="24"/>
        </w:rPr>
        <w:t xml:space="preserve"> на 2017-2030 годы» </w:t>
      </w:r>
      <w:r w:rsidR="00197971" w:rsidRPr="00322F02">
        <w:rPr>
          <w:sz w:val="24"/>
          <w:szCs w:val="24"/>
        </w:rPr>
        <w:t>могут быть представлены заинтересованными лицами в комиссию по</w:t>
      </w:r>
      <w:r>
        <w:rPr>
          <w:sz w:val="24"/>
          <w:szCs w:val="24"/>
        </w:rPr>
        <w:t xml:space="preserve"> подготовке и проведению публичных слушаний</w:t>
      </w:r>
      <w:r w:rsidR="00197971" w:rsidRPr="00322F02">
        <w:rPr>
          <w:sz w:val="24"/>
          <w:szCs w:val="24"/>
        </w:rPr>
        <w:t xml:space="preserve"> в порядке согласно приложению </w:t>
      </w:r>
      <w:r w:rsidR="00D91A22">
        <w:rPr>
          <w:sz w:val="24"/>
          <w:szCs w:val="24"/>
        </w:rPr>
        <w:t>2</w:t>
      </w:r>
      <w:r w:rsidR="00197971">
        <w:t>.</w:t>
      </w:r>
    </w:p>
    <w:p w:rsidR="00944A11" w:rsidRPr="00A17888" w:rsidRDefault="00944A11" w:rsidP="00944A11">
      <w:pPr>
        <w:tabs>
          <w:tab w:val="left" w:pos="4395"/>
        </w:tabs>
        <w:ind w:firstLine="567"/>
        <w:jc w:val="both"/>
        <w:rPr>
          <w:sz w:val="24"/>
          <w:szCs w:val="24"/>
        </w:rPr>
      </w:pPr>
      <w:r w:rsidRPr="00A17888">
        <w:rPr>
          <w:sz w:val="24"/>
          <w:szCs w:val="24"/>
        </w:rPr>
        <w:t xml:space="preserve">5. </w:t>
      </w:r>
      <w:proofErr w:type="gramStart"/>
      <w:r w:rsidRPr="00A17888">
        <w:rPr>
          <w:sz w:val="24"/>
          <w:szCs w:val="24"/>
        </w:rPr>
        <w:t>Контроль за</w:t>
      </w:r>
      <w:proofErr w:type="gramEnd"/>
      <w:r w:rsidRPr="00A17888">
        <w:rPr>
          <w:sz w:val="24"/>
          <w:szCs w:val="24"/>
        </w:rPr>
        <w:t xml:space="preserve"> исполнением настоящего постановления возложить на главу администрации </w:t>
      </w:r>
      <w:proofErr w:type="spellStart"/>
      <w:r w:rsidRPr="00A17888">
        <w:rPr>
          <w:sz w:val="24"/>
          <w:szCs w:val="24"/>
        </w:rPr>
        <w:t>Будогощского</w:t>
      </w:r>
      <w:proofErr w:type="spellEnd"/>
      <w:r w:rsidRPr="00A17888">
        <w:rPr>
          <w:sz w:val="24"/>
          <w:szCs w:val="24"/>
        </w:rPr>
        <w:t xml:space="preserve"> городского поселения </w:t>
      </w:r>
      <w:proofErr w:type="spellStart"/>
      <w:r w:rsidRPr="00A17888">
        <w:rPr>
          <w:sz w:val="24"/>
          <w:szCs w:val="24"/>
        </w:rPr>
        <w:t>Резинкина</w:t>
      </w:r>
      <w:proofErr w:type="spellEnd"/>
      <w:r w:rsidRPr="00A17888">
        <w:rPr>
          <w:sz w:val="24"/>
          <w:szCs w:val="24"/>
        </w:rPr>
        <w:t xml:space="preserve"> И.Е.</w:t>
      </w:r>
    </w:p>
    <w:p w:rsidR="00944A11" w:rsidRPr="00A17888" w:rsidRDefault="00944A11" w:rsidP="00944A11">
      <w:pPr>
        <w:ind w:firstLine="567"/>
        <w:jc w:val="both"/>
        <w:rPr>
          <w:sz w:val="24"/>
          <w:szCs w:val="24"/>
        </w:rPr>
      </w:pPr>
      <w:r w:rsidRPr="00A17888">
        <w:rPr>
          <w:sz w:val="24"/>
          <w:szCs w:val="24"/>
        </w:rPr>
        <w:t>6. Настоящее постановление вступает в силу с момента опубликования в газете «</w:t>
      </w:r>
      <w:proofErr w:type="spellStart"/>
      <w:r w:rsidRPr="00A17888">
        <w:rPr>
          <w:sz w:val="24"/>
          <w:szCs w:val="24"/>
        </w:rPr>
        <w:t>Будогощский</w:t>
      </w:r>
      <w:proofErr w:type="spellEnd"/>
      <w:r w:rsidRPr="00A17888">
        <w:rPr>
          <w:sz w:val="24"/>
          <w:szCs w:val="24"/>
        </w:rPr>
        <w:t xml:space="preserve"> вестник».</w:t>
      </w:r>
    </w:p>
    <w:p w:rsidR="00944A11" w:rsidRPr="00A17888" w:rsidRDefault="00944A11" w:rsidP="00944A11">
      <w:pPr>
        <w:tabs>
          <w:tab w:val="left" w:pos="1134"/>
        </w:tabs>
        <w:ind w:firstLine="709"/>
        <w:jc w:val="both"/>
        <w:rPr>
          <w:sz w:val="24"/>
          <w:szCs w:val="24"/>
        </w:rPr>
      </w:pPr>
    </w:p>
    <w:p w:rsidR="00944A11" w:rsidRPr="00A17888" w:rsidRDefault="00944A11" w:rsidP="00944A11">
      <w:pPr>
        <w:tabs>
          <w:tab w:val="left" w:pos="1134"/>
        </w:tabs>
        <w:ind w:firstLine="709"/>
        <w:jc w:val="both"/>
        <w:rPr>
          <w:sz w:val="24"/>
          <w:szCs w:val="24"/>
        </w:rPr>
      </w:pPr>
    </w:p>
    <w:p w:rsidR="00944A11" w:rsidRPr="00A17888" w:rsidRDefault="00944A11" w:rsidP="00944A11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A17888">
        <w:rPr>
          <w:sz w:val="24"/>
          <w:szCs w:val="24"/>
        </w:rPr>
        <w:t xml:space="preserve">Глава муниципального образования </w:t>
      </w:r>
    </w:p>
    <w:p w:rsidR="00944A11" w:rsidRPr="00A17888" w:rsidRDefault="00944A11" w:rsidP="00944A11">
      <w:pPr>
        <w:widowControl w:val="0"/>
        <w:tabs>
          <w:tab w:val="left" w:pos="284"/>
        </w:tabs>
        <w:rPr>
          <w:rFonts w:eastAsiaTheme="minorHAnsi"/>
          <w:sz w:val="24"/>
          <w:szCs w:val="24"/>
          <w:lang w:eastAsia="en-US"/>
        </w:rPr>
      </w:pPr>
      <w:proofErr w:type="spellStart"/>
      <w:r w:rsidRPr="00A17888">
        <w:rPr>
          <w:rFonts w:eastAsiaTheme="minorHAnsi"/>
          <w:sz w:val="24"/>
          <w:szCs w:val="24"/>
          <w:lang w:eastAsia="en-US"/>
        </w:rPr>
        <w:t>Будогощское</w:t>
      </w:r>
      <w:proofErr w:type="spellEnd"/>
      <w:r w:rsidRPr="00A17888">
        <w:rPr>
          <w:rFonts w:eastAsiaTheme="minorHAnsi"/>
          <w:sz w:val="24"/>
          <w:szCs w:val="24"/>
          <w:lang w:eastAsia="en-US"/>
        </w:rPr>
        <w:t xml:space="preserve"> городское поселение</w:t>
      </w:r>
    </w:p>
    <w:p w:rsidR="00944A11" w:rsidRPr="00A17888" w:rsidRDefault="00944A11" w:rsidP="00944A11">
      <w:pPr>
        <w:widowControl w:val="0"/>
        <w:tabs>
          <w:tab w:val="left" w:pos="284"/>
        </w:tabs>
        <w:rPr>
          <w:rFonts w:eastAsiaTheme="minorHAnsi"/>
          <w:sz w:val="24"/>
          <w:szCs w:val="24"/>
          <w:lang w:eastAsia="en-US"/>
        </w:rPr>
      </w:pPr>
      <w:proofErr w:type="spellStart"/>
      <w:r w:rsidRPr="00A17888">
        <w:rPr>
          <w:rFonts w:eastAsiaTheme="minorHAnsi"/>
          <w:sz w:val="24"/>
          <w:szCs w:val="24"/>
          <w:lang w:eastAsia="en-US"/>
        </w:rPr>
        <w:t>Киришского</w:t>
      </w:r>
      <w:proofErr w:type="spellEnd"/>
      <w:r w:rsidRPr="00A17888">
        <w:rPr>
          <w:rFonts w:eastAsiaTheme="minorHAnsi"/>
          <w:sz w:val="24"/>
          <w:szCs w:val="24"/>
          <w:lang w:eastAsia="en-US"/>
        </w:rPr>
        <w:t xml:space="preserve"> муниципального района</w:t>
      </w:r>
      <w:r w:rsidRPr="00A17888">
        <w:rPr>
          <w:rFonts w:eastAsiaTheme="minorHAnsi"/>
          <w:sz w:val="24"/>
          <w:szCs w:val="24"/>
          <w:lang w:eastAsia="en-US"/>
        </w:rPr>
        <w:tab/>
      </w:r>
      <w:r w:rsidRPr="00A17888">
        <w:rPr>
          <w:rFonts w:eastAsiaTheme="minorHAnsi"/>
          <w:sz w:val="24"/>
          <w:szCs w:val="24"/>
          <w:lang w:eastAsia="en-US"/>
        </w:rPr>
        <w:tab/>
      </w:r>
      <w:r w:rsidRPr="00A17888">
        <w:rPr>
          <w:rFonts w:eastAsiaTheme="minorHAnsi"/>
          <w:sz w:val="24"/>
          <w:szCs w:val="24"/>
          <w:lang w:eastAsia="en-US"/>
        </w:rPr>
        <w:tab/>
      </w:r>
      <w:r w:rsidRPr="00A17888">
        <w:rPr>
          <w:rFonts w:eastAsiaTheme="minorHAnsi"/>
          <w:sz w:val="24"/>
          <w:szCs w:val="24"/>
          <w:lang w:eastAsia="en-US"/>
        </w:rPr>
        <w:tab/>
      </w:r>
      <w:r w:rsidRPr="00A17888">
        <w:rPr>
          <w:rFonts w:eastAsiaTheme="minorHAnsi"/>
          <w:sz w:val="24"/>
          <w:szCs w:val="24"/>
          <w:lang w:eastAsia="en-US"/>
        </w:rPr>
        <w:tab/>
      </w:r>
      <w:r w:rsidRPr="00A17888">
        <w:rPr>
          <w:rFonts w:eastAsiaTheme="minorHAnsi"/>
          <w:sz w:val="24"/>
          <w:szCs w:val="24"/>
          <w:lang w:eastAsia="en-US"/>
        </w:rPr>
        <w:tab/>
      </w:r>
      <w:proofErr w:type="spellStart"/>
      <w:r w:rsidRPr="00A17888">
        <w:rPr>
          <w:rFonts w:eastAsiaTheme="minorHAnsi"/>
          <w:sz w:val="24"/>
          <w:szCs w:val="24"/>
          <w:lang w:eastAsia="en-US"/>
        </w:rPr>
        <w:t>З.С.Фокина</w:t>
      </w:r>
      <w:proofErr w:type="spellEnd"/>
    </w:p>
    <w:p w:rsidR="00944A11" w:rsidRPr="00EE774C" w:rsidRDefault="00944A11" w:rsidP="00944A11">
      <w:pPr>
        <w:jc w:val="both"/>
        <w:rPr>
          <w:sz w:val="24"/>
          <w:szCs w:val="24"/>
        </w:rPr>
      </w:pPr>
    </w:p>
    <w:p w:rsidR="00197971" w:rsidRDefault="00197971" w:rsidP="00197971">
      <w:pPr>
        <w:tabs>
          <w:tab w:val="left" w:pos="1134"/>
        </w:tabs>
        <w:ind w:firstLine="709"/>
        <w:jc w:val="both"/>
        <w:rPr>
          <w:sz w:val="24"/>
          <w:szCs w:val="24"/>
        </w:rPr>
      </w:pPr>
    </w:p>
    <w:p w:rsidR="00197971" w:rsidRDefault="00197971" w:rsidP="00197971">
      <w:pPr>
        <w:tabs>
          <w:tab w:val="left" w:pos="1134"/>
        </w:tabs>
        <w:ind w:firstLine="709"/>
        <w:jc w:val="both"/>
        <w:rPr>
          <w:sz w:val="24"/>
          <w:szCs w:val="24"/>
        </w:rPr>
      </w:pPr>
    </w:p>
    <w:p w:rsidR="00197971" w:rsidRDefault="00197971" w:rsidP="00197971">
      <w:r>
        <w:t xml:space="preserve">Разослано: в дело-2, </w:t>
      </w:r>
      <w:proofErr w:type="spellStart"/>
      <w:r w:rsidR="00944A11">
        <w:t>Резинкин</w:t>
      </w:r>
      <w:proofErr w:type="spellEnd"/>
      <w:r w:rsidR="00944A11">
        <w:t xml:space="preserve"> И.Е.</w:t>
      </w:r>
      <w:r>
        <w:t>, членам комиссии, комитет по местному самоуправлению, межнациональным отношениям и организационной работе, газета «</w:t>
      </w:r>
      <w:proofErr w:type="spellStart"/>
      <w:r w:rsidR="00944A11">
        <w:t>Будогощский</w:t>
      </w:r>
      <w:proofErr w:type="spellEnd"/>
      <w:r w:rsidR="00944A11">
        <w:t xml:space="preserve"> вестник</w:t>
      </w:r>
      <w:r>
        <w:t>»</w:t>
      </w:r>
    </w:p>
    <w:p w:rsidR="00197971" w:rsidRDefault="00197971" w:rsidP="00197971"/>
    <w:p w:rsidR="00C35E79" w:rsidRDefault="00197971" w:rsidP="00944A11">
      <w:r>
        <w:t xml:space="preserve">    </w:t>
      </w:r>
    </w:p>
    <w:p w:rsidR="00C35E79" w:rsidRDefault="00C35E79" w:rsidP="00C35E79">
      <w:r>
        <w:t xml:space="preserve"> </w:t>
      </w:r>
    </w:p>
    <w:p w:rsidR="00C35E79" w:rsidRDefault="00C35E79" w:rsidP="00C35E79"/>
    <w:p w:rsidR="00C35E79" w:rsidRDefault="00C35E79" w:rsidP="00197971"/>
    <w:p w:rsidR="00197971" w:rsidRDefault="00197971" w:rsidP="00197971"/>
    <w:p w:rsidR="00197971" w:rsidRDefault="00197971" w:rsidP="00197971"/>
    <w:p w:rsidR="00197971" w:rsidRDefault="00197971" w:rsidP="00197971"/>
    <w:p w:rsidR="00197971" w:rsidRDefault="00197971" w:rsidP="00197971"/>
    <w:p w:rsidR="00197971" w:rsidRDefault="00197971" w:rsidP="00197971"/>
    <w:p w:rsidR="00197971" w:rsidRDefault="00197971" w:rsidP="00197971"/>
    <w:p w:rsidR="00197971" w:rsidRDefault="00197971" w:rsidP="00197971"/>
    <w:p w:rsidR="00197971" w:rsidRDefault="00197971" w:rsidP="00197971"/>
    <w:p w:rsidR="00197971" w:rsidRDefault="00197971" w:rsidP="00197971"/>
    <w:p w:rsidR="00197971" w:rsidRDefault="00197971" w:rsidP="00197971"/>
    <w:p w:rsidR="00197971" w:rsidRDefault="00197971" w:rsidP="00197971"/>
    <w:p w:rsidR="00197971" w:rsidRDefault="00197971" w:rsidP="00197971">
      <w:pPr>
        <w:rPr>
          <w:sz w:val="18"/>
          <w:szCs w:val="18"/>
        </w:rPr>
      </w:pPr>
    </w:p>
    <w:p w:rsidR="0083648F" w:rsidRDefault="0083648F" w:rsidP="00197971">
      <w:pPr>
        <w:rPr>
          <w:sz w:val="18"/>
          <w:szCs w:val="18"/>
        </w:rPr>
      </w:pPr>
    </w:p>
    <w:p w:rsidR="0083648F" w:rsidRDefault="0083648F" w:rsidP="00197971">
      <w:pPr>
        <w:rPr>
          <w:sz w:val="18"/>
          <w:szCs w:val="18"/>
        </w:rPr>
      </w:pPr>
    </w:p>
    <w:p w:rsidR="00361D7A" w:rsidRDefault="00361D7A" w:rsidP="00197971"/>
    <w:p w:rsidR="00A83AB7" w:rsidRDefault="00A83AB7" w:rsidP="00197971"/>
    <w:p w:rsidR="00A83AB7" w:rsidRDefault="00A83AB7" w:rsidP="00197971"/>
    <w:p w:rsidR="00A83AB7" w:rsidRDefault="00A83AB7" w:rsidP="00197971"/>
    <w:p w:rsidR="00A83AB7" w:rsidRDefault="00A83AB7" w:rsidP="00197971"/>
    <w:p w:rsidR="00A83AB7" w:rsidRDefault="00A83AB7" w:rsidP="00197971"/>
    <w:p w:rsidR="00361D7A" w:rsidRDefault="00361D7A" w:rsidP="00197971"/>
    <w:p w:rsidR="00944A11" w:rsidRDefault="00944A11" w:rsidP="00197971">
      <w:pPr>
        <w:pStyle w:val="a6"/>
        <w:spacing w:before="0" w:beforeAutospacing="0" w:after="0" w:afterAutospacing="0"/>
        <w:jc w:val="right"/>
      </w:pPr>
    </w:p>
    <w:p w:rsidR="00304B85" w:rsidRDefault="00304B85" w:rsidP="00197971">
      <w:pPr>
        <w:pStyle w:val="a6"/>
        <w:spacing w:before="0" w:beforeAutospacing="0" w:after="0" w:afterAutospacing="0"/>
        <w:jc w:val="right"/>
      </w:pPr>
    </w:p>
    <w:p w:rsidR="00304B85" w:rsidRDefault="00304B85" w:rsidP="00197971">
      <w:pPr>
        <w:pStyle w:val="a6"/>
        <w:spacing w:before="0" w:beforeAutospacing="0" w:after="0" w:afterAutospacing="0"/>
        <w:jc w:val="right"/>
      </w:pPr>
    </w:p>
    <w:p w:rsidR="00304B85" w:rsidRDefault="00304B85" w:rsidP="00197971">
      <w:pPr>
        <w:pStyle w:val="a6"/>
        <w:spacing w:before="0" w:beforeAutospacing="0" w:after="0" w:afterAutospacing="0"/>
        <w:jc w:val="right"/>
      </w:pPr>
    </w:p>
    <w:p w:rsidR="00944A11" w:rsidRDefault="00944A11" w:rsidP="00197971">
      <w:pPr>
        <w:pStyle w:val="a6"/>
        <w:spacing w:before="0" w:beforeAutospacing="0" w:after="0" w:afterAutospacing="0"/>
        <w:jc w:val="right"/>
      </w:pPr>
    </w:p>
    <w:p w:rsidR="00944A11" w:rsidRDefault="00944A11" w:rsidP="00197971">
      <w:pPr>
        <w:pStyle w:val="a6"/>
        <w:spacing w:before="0" w:beforeAutospacing="0" w:after="0" w:afterAutospacing="0"/>
        <w:jc w:val="right"/>
      </w:pPr>
    </w:p>
    <w:p w:rsidR="00944A11" w:rsidRDefault="00944A11" w:rsidP="00197971">
      <w:pPr>
        <w:pStyle w:val="a6"/>
        <w:spacing w:before="0" w:beforeAutospacing="0" w:after="0" w:afterAutospacing="0"/>
        <w:jc w:val="right"/>
      </w:pPr>
    </w:p>
    <w:p w:rsidR="00944A11" w:rsidRDefault="00944A11" w:rsidP="00197971">
      <w:pPr>
        <w:pStyle w:val="a6"/>
        <w:spacing w:before="0" w:beforeAutospacing="0" w:after="0" w:afterAutospacing="0"/>
        <w:jc w:val="right"/>
      </w:pPr>
    </w:p>
    <w:p w:rsidR="00944A11" w:rsidRDefault="00944A11" w:rsidP="00197971">
      <w:pPr>
        <w:pStyle w:val="a6"/>
        <w:spacing w:before="0" w:beforeAutospacing="0" w:after="0" w:afterAutospacing="0"/>
        <w:jc w:val="right"/>
      </w:pPr>
    </w:p>
    <w:p w:rsidR="00944A11" w:rsidRDefault="00944A11" w:rsidP="00197971">
      <w:pPr>
        <w:pStyle w:val="a6"/>
        <w:spacing w:before="0" w:beforeAutospacing="0" w:after="0" w:afterAutospacing="0"/>
        <w:jc w:val="right"/>
      </w:pPr>
    </w:p>
    <w:p w:rsidR="00944A11" w:rsidRDefault="00944A11" w:rsidP="00197971">
      <w:pPr>
        <w:pStyle w:val="a6"/>
        <w:spacing w:before="0" w:beforeAutospacing="0" w:after="0" w:afterAutospacing="0"/>
        <w:jc w:val="right"/>
      </w:pPr>
    </w:p>
    <w:p w:rsidR="00944A11" w:rsidRDefault="00944A11" w:rsidP="00197971">
      <w:pPr>
        <w:pStyle w:val="a6"/>
        <w:spacing w:before="0" w:beforeAutospacing="0" w:after="0" w:afterAutospacing="0"/>
        <w:jc w:val="right"/>
      </w:pPr>
    </w:p>
    <w:p w:rsidR="00197971" w:rsidRDefault="00197971" w:rsidP="00197971">
      <w:pPr>
        <w:pStyle w:val="a6"/>
        <w:spacing w:before="0" w:beforeAutospacing="0" w:after="0" w:afterAutospacing="0"/>
        <w:jc w:val="right"/>
      </w:pPr>
      <w:r>
        <w:t>Приложение 1</w:t>
      </w:r>
    </w:p>
    <w:p w:rsidR="00197971" w:rsidRDefault="00197971" w:rsidP="00197971">
      <w:pPr>
        <w:pStyle w:val="a6"/>
        <w:spacing w:before="0" w:beforeAutospacing="0" w:after="0" w:afterAutospacing="0"/>
        <w:jc w:val="right"/>
      </w:pPr>
      <w:r>
        <w:t xml:space="preserve">к постановлению </w:t>
      </w:r>
    </w:p>
    <w:p w:rsidR="00197971" w:rsidRDefault="00197971" w:rsidP="00197971">
      <w:pPr>
        <w:pStyle w:val="a6"/>
        <w:spacing w:before="0" w:beforeAutospacing="0" w:after="0" w:afterAutospacing="0"/>
        <w:jc w:val="right"/>
      </w:pPr>
    </w:p>
    <w:p w:rsidR="00197971" w:rsidRDefault="00197971" w:rsidP="00197971">
      <w:pPr>
        <w:pStyle w:val="a6"/>
        <w:spacing w:before="0" w:beforeAutospacing="0" w:after="0" w:afterAutospacing="0"/>
        <w:jc w:val="right"/>
      </w:pPr>
    </w:p>
    <w:p w:rsidR="00197971" w:rsidRDefault="00197971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361D7A" w:rsidRPr="00655810" w:rsidRDefault="00655810" w:rsidP="00197971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655810">
        <w:rPr>
          <w:b/>
          <w:sz w:val="24"/>
          <w:szCs w:val="24"/>
        </w:rPr>
        <w:t xml:space="preserve">Состав комиссии по </w:t>
      </w:r>
      <w:r w:rsidRPr="00655810">
        <w:rPr>
          <w:b/>
          <w:sz w:val="24"/>
          <w:szCs w:val="24"/>
          <w:shd w:val="clear" w:color="auto" w:fill="FFFFFF"/>
        </w:rPr>
        <w:t xml:space="preserve">подготовке и проведению публичных слушаний по проекту </w:t>
      </w:r>
      <w:r w:rsidRPr="00655810">
        <w:rPr>
          <w:b/>
          <w:sz w:val="24"/>
          <w:szCs w:val="24"/>
        </w:rPr>
        <w:t xml:space="preserve">программы «Комплексное развитие транспортной инфраструктуры муниципального образования </w:t>
      </w:r>
      <w:r w:rsidR="005B4243">
        <w:rPr>
          <w:b/>
          <w:sz w:val="24"/>
          <w:szCs w:val="24"/>
        </w:rPr>
        <w:t xml:space="preserve"> </w:t>
      </w:r>
      <w:r w:rsidR="00476F83">
        <w:rPr>
          <w:b/>
          <w:sz w:val="24"/>
          <w:szCs w:val="24"/>
        </w:rPr>
        <w:t xml:space="preserve"> </w:t>
      </w:r>
      <w:proofErr w:type="spellStart"/>
      <w:r w:rsidR="00476F83">
        <w:rPr>
          <w:b/>
          <w:sz w:val="24"/>
          <w:szCs w:val="24"/>
        </w:rPr>
        <w:t>Будогощское</w:t>
      </w:r>
      <w:proofErr w:type="spellEnd"/>
      <w:r w:rsidR="00476F83">
        <w:rPr>
          <w:b/>
          <w:sz w:val="24"/>
          <w:szCs w:val="24"/>
        </w:rPr>
        <w:t xml:space="preserve"> городское </w:t>
      </w:r>
      <w:r w:rsidRPr="00655810">
        <w:rPr>
          <w:b/>
          <w:sz w:val="24"/>
          <w:szCs w:val="24"/>
        </w:rPr>
        <w:t xml:space="preserve">поселение </w:t>
      </w:r>
      <w:proofErr w:type="spellStart"/>
      <w:r w:rsidRPr="00655810">
        <w:rPr>
          <w:b/>
          <w:sz w:val="24"/>
          <w:szCs w:val="24"/>
        </w:rPr>
        <w:t>Киришского</w:t>
      </w:r>
      <w:proofErr w:type="spellEnd"/>
      <w:r w:rsidRPr="00655810">
        <w:rPr>
          <w:b/>
          <w:sz w:val="24"/>
          <w:szCs w:val="24"/>
        </w:rPr>
        <w:t xml:space="preserve"> муниципального района Ленинградской области на 2017-2030 годы»   </w:t>
      </w:r>
    </w:p>
    <w:p w:rsidR="00361D7A" w:rsidRDefault="00361D7A" w:rsidP="00197971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655810" w:rsidRDefault="00655810" w:rsidP="00197971">
      <w:pPr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655810" w:rsidRPr="00582FDE" w:rsidRDefault="00655810" w:rsidP="00655810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582FDE">
        <w:rPr>
          <w:b/>
          <w:sz w:val="24"/>
          <w:szCs w:val="24"/>
        </w:rPr>
        <w:t>Председатель комиссии</w:t>
      </w:r>
    </w:p>
    <w:p w:rsidR="00A47C81" w:rsidRPr="00582FDE" w:rsidRDefault="00A47C81" w:rsidP="00655810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655810" w:rsidRPr="00582FDE" w:rsidRDefault="00304B85" w:rsidP="003217B7">
      <w:pPr>
        <w:tabs>
          <w:tab w:val="left" w:pos="4395"/>
        </w:tabs>
        <w:autoSpaceDE w:val="0"/>
        <w:autoSpaceDN w:val="0"/>
        <w:adjustRightInd w:val="0"/>
        <w:jc w:val="both"/>
        <w:rPr>
          <w:sz w:val="24"/>
          <w:szCs w:val="24"/>
        </w:rPr>
      </w:pPr>
      <w:proofErr w:type="spellStart"/>
      <w:r w:rsidRPr="00582FDE">
        <w:rPr>
          <w:sz w:val="24"/>
          <w:szCs w:val="24"/>
        </w:rPr>
        <w:t>Резинкин</w:t>
      </w:r>
      <w:proofErr w:type="spellEnd"/>
      <w:r w:rsidRPr="00582FDE">
        <w:rPr>
          <w:sz w:val="24"/>
          <w:szCs w:val="24"/>
        </w:rPr>
        <w:t xml:space="preserve">  </w:t>
      </w:r>
      <w:r w:rsidR="003217B7" w:rsidRPr="00582FDE">
        <w:rPr>
          <w:sz w:val="24"/>
          <w:szCs w:val="24"/>
        </w:rPr>
        <w:t>Игорь Евгеньевич                      глава администрации</w:t>
      </w:r>
    </w:p>
    <w:p w:rsidR="003217B7" w:rsidRPr="00582FDE" w:rsidRDefault="003217B7" w:rsidP="00655810">
      <w:pPr>
        <w:autoSpaceDE w:val="0"/>
        <w:autoSpaceDN w:val="0"/>
        <w:adjustRightInd w:val="0"/>
        <w:jc w:val="both"/>
        <w:rPr>
          <w:sz w:val="24"/>
          <w:szCs w:val="24"/>
          <w:highlight w:val="yellow"/>
        </w:rPr>
      </w:pPr>
    </w:p>
    <w:p w:rsidR="00655810" w:rsidRPr="00582FDE" w:rsidRDefault="00655810" w:rsidP="00655810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582FDE">
        <w:rPr>
          <w:b/>
          <w:sz w:val="24"/>
          <w:szCs w:val="24"/>
        </w:rPr>
        <w:t>Члены комиссии</w:t>
      </w:r>
    </w:p>
    <w:p w:rsidR="00655810" w:rsidRPr="00582FDE" w:rsidRDefault="00655810" w:rsidP="00655810">
      <w:pPr>
        <w:autoSpaceDE w:val="0"/>
        <w:autoSpaceDN w:val="0"/>
        <w:adjustRightInd w:val="0"/>
        <w:jc w:val="both"/>
        <w:rPr>
          <w:b/>
          <w:sz w:val="24"/>
          <w:szCs w:val="24"/>
          <w:highlight w:val="yellow"/>
        </w:rPr>
      </w:pPr>
    </w:p>
    <w:p w:rsidR="00655810" w:rsidRPr="00582FDE" w:rsidRDefault="00304B85" w:rsidP="003217B7">
      <w:pPr>
        <w:tabs>
          <w:tab w:val="left" w:pos="4111"/>
          <w:tab w:val="left" w:pos="4253"/>
          <w:tab w:val="left" w:pos="4395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582FDE">
        <w:rPr>
          <w:sz w:val="24"/>
          <w:szCs w:val="24"/>
        </w:rPr>
        <w:t xml:space="preserve">Брагин  </w:t>
      </w:r>
      <w:r w:rsidR="00655810" w:rsidRPr="00582FDE">
        <w:rPr>
          <w:sz w:val="24"/>
          <w:szCs w:val="24"/>
        </w:rPr>
        <w:t xml:space="preserve"> </w:t>
      </w:r>
      <w:r w:rsidR="003217B7" w:rsidRPr="00582FDE">
        <w:rPr>
          <w:sz w:val="24"/>
          <w:szCs w:val="24"/>
        </w:rPr>
        <w:t>Александр Владимирович            заместитель главы администрации</w:t>
      </w:r>
    </w:p>
    <w:p w:rsidR="00655810" w:rsidRPr="00582FDE" w:rsidRDefault="00655810" w:rsidP="00655810">
      <w:pPr>
        <w:autoSpaceDE w:val="0"/>
        <w:autoSpaceDN w:val="0"/>
        <w:adjustRightInd w:val="0"/>
        <w:jc w:val="both"/>
        <w:rPr>
          <w:sz w:val="24"/>
          <w:szCs w:val="24"/>
          <w:highlight w:val="yellow"/>
        </w:rPr>
      </w:pPr>
    </w:p>
    <w:p w:rsidR="00655810" w:rsidRPr="00582FDE" w:rsidRDefault="00655810" w:rsidP="00655810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582FDE">
        <w:rPr>
          <w:sz w:val="24"/>
          <w:szCs w:val="24"/>
        </w:rPr>
        <w:t xml:space="preserve">Федоров Максим Владимирович              </w:t>
      </w:r>
      <w:r w:rsidR="003217B7" w:rsidRPr="00582FDE">
        <w:rPr>
          <w:sz w:val="24"/>
          <w:szCs w:val="24"/>
        </w:rPr>
        <w:t xml:space="preserve"> </w:t>
      </w:r>
      <w:r w:rsidRPr="00582FDE">
        <w:rPr>
          <w:sz w:val="24"/>
          <w:szCs w:val="24"/>
        </w:rPr>
        <w:t xml:space="preserve">председатель комитета экономического развития и   </w:t>
      </w:r>
    </w:p>
    <w:p w:rsidR="00655810" w:rsidRPr="00582FDE" w:rsidRDefault="00655810" w:rsidP="00655810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582FDE">
        <w:rPr>
          <w:sz w:val="24"/>
          <w:szCs w:val="24"/>
        </w:rPr>
        <w:t xml:space="preserve">                                                                        инвестиционной деятельности</w:t>
      </w:r>
      <w:r w:rsidR="003217B7" w:rsidRPr="00582FDE">
        <w:rPr>
          <w:sz w:val="24"/>
          <w:szCs w:val="24"/>
        </w:rPr>
        <w:t xml:space="preserve"> администрации</w:t>
      </w:r>
    </w:p>
    <w:p w:rsidR="003217B7" w:rsidRPr="00582FDE" w:rsidRDefault="003217B7" w:rsidP="00655810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582FDE">
        <w:rPr>
          <w:sz w:val="24"/>
          <w:szCs w:val="24"/>
        </w:rPr>
        <w:t xml:space="preserve">                                                                        </w:t>
      </w:r>
      <w:proofErr w:type="spellStart"/>
      <w:r w:rsidRPr="00582FDE">
        <w:rPr>
          <w:sz w:val="24"/>
          <w:szCs w:val="24"/>
        </w:rPr>
        <w:t>Киришского</w:t>
      </w:r>
      <w:proofErr w:type="spellEnd"/>
      <w:r w:rsidRPr="00582FDE">
        <w:rPr>
          <w:sz w:val="24"/>
          <w:szCs w:val="24"/>
        </w:rPr>
        <w:t xml:space="preserve"> муниципального района</w:t>
      </w:r>
    </w:p>
    <w:p w:rsidR="00655810" w:rsidRPr="00582FDE" w:rsidRDefault="00655810" w:rsidP="00655810">
      <w:pPr>
        <w:autoSpaceDE w:val="0"/>
        <w:autoSpaceDN w:val="0"/>
        <w:adjustRightInd w:val="0"/>
        <w:jc w:val="both"/>
        <w:rPr>
          <w:sz w:val="24"/>
          <w:szCs w:val="24"/>
          <w:highlight w:val="yellow"/>
        </w:rPr>
      </w:pPr>
    </w:p>
    <w:p w:rsidR="00655810" w:rsidRPr="00582FDE" w:rsidRDefault="00304B85" w:rsidP="00A47C81">
      <w:pPr>
        <w:autoSpaceDE w:val="0"/>
        <w:autoSpaceDN w:val="0"/>
        <w:adjustRightInd w:val="0"/>
        <w:rPr>
          <w:sz w:val="24"/>
          <w:szCs w:val="24"/>
        </w:rPr>
      </w:pPr>
      <w:r w:rsidRPr="00582FDE">
        <w:rPr>
          <w:sz w:val="24"/>
          <w:szCs w:val="24"/>
        </w:rPr>
        <w:t xml:space="preserve">Иванова </w:t>
      </w:r>
      <w:r w:rsidR="003217B7" w:rsidRPr="00582FDE">
        <w:rPr>
          <w:sz w:val="24"/>
          <w:szCs w:val="24"/>
        </w:rPr>
        <w:t>Наталья Сергеевна                        юрист</w:t>
      </w:r>
    </w:p>
    <w:p w:rsidR="00A47C81" w:rsidRPr="00582FDE" w:rsidRDefault="00A47C81" w:rsidP="00A47C81">
      <w:pPr>
        <w:autoSpaceDE w:val="0"/>
        <w:autoSpaceDN w:val="0"/>
        <w:adjustRightInd w:val="0"/>
        <w:rPr>
          <w:sz w:val="24"/>
          <w:szCs w:val="24"/>
          <w:highlight w:val="yellow"/>
        </w:rPr>
      </w:pPr>
    </w:p>
    <w:p w:rsidR="00476F83" w:rsidRPr="00582FDE" w:rsidRDefault="00304B85" w:rsidP="00476F83">
      <w:pPr>
        <w:shd w:val="clear" w:color="auto" w:fill="FFFFFF"/>
        <w:rPr>
          <w:sz w:val="24"/>
          <w:szCs w:val="24"/>
        </w:rPr>
      </w:pPr>
      <w:r w:rsidRPr="00582FDE">
        <w:rPr>
          <w:sz w:val="24"/>
          <w:szCs w:val="24"/>
        </w:rPr>
        <w:t>Ефименко С</w:t>
      </w:r>
      <w:r w:rsidR="003217B7" w:rsidRPr="00582FDE">
        <w:rPr>
          <w:sz w:val="24"/>
          <w:szCs w:val="24"/>
        </w:rPr>
        <w:t xml:space="preserve">ветлана Станиславовна           директор МП «ККП </w:t>
      </w:r>
      <w:proofErr w:type="spellStart"/>
      <w:r w:rsidR="003217B7" w:rsidRPr="00582FDE">
        <w:rPr>
          <w:sz w:val="24"/>
          <w:szCs w:val="24"/>
        </w:rPr>
        <w:t>г.п</w:t>
      </w:r>
      <w:proofErr w:type="gramStart"/>
      <w:r w:rsidR="003217B7" w:rsidRPr="00582FDE">
        <w:rPr>
          <w:sz w:val="24"/>
          <w:szCs w:val="24"/>
        </w:rPr>
        <w:t>.Б</w:t>
      </w:r>
      <w:proofErr w:type="gramEnd"/>
      <w:r w:rsidR="003217B7" w:rsidRPr="00582FDE">
        <w:rPr>
          <w:sz w:val="24"/>
          <w:szCs w:val="24"/>
        </w:rPr>
        <w:t>удогощь</w:t>
      </w:r>
      <w:proofErr w:type="spellEnd"/>
      <w:r w:rsidR="003217B7" w:rsidRPr="00582FDE">
        <w:rPr>
          <w:sz w:val="24"/>
          <w:szCs w:val="24"/>
        </w:rPr>
        <w:t>»</w:t>
      </w:r>
    </w:p>
    <w:p w:rsidR="00A47C81" w:rsidRPr="00582FDE" w:rsidRDefault="00A47C81" w:rsidP="00A47C81">
      <w:pPr>
        <w:autoSpaceDE w:val="0"/>
        <w:autoSpaceDN w:val="0"/>
        <w:adjustRightInd w:val="0"/>
        <w:rPr>
          <w:sz w:val="24"/>
          <w:szCs w:val="24"/>
        </w:rPr>
      </w:pPr>
    </w:p>
    <w:p w:rsidR="00A47C81" w:rsidRPr="00582FDE" w:rsidRDefault="00A47C81" w:rsidP="00A47C81">
      <w:pPr>
        <w:autoSpaceDE w:val="0"/>
        <w:autoSpaceDN w:val="0"/>
        <w:adjustRightInd w:val="0"/>
        <w:rPr>
          <w:sz w:val="24"/>
          <w:szCs w:val="24"/>
        </w:rPr>
      </w:pPr>
    </w:p>
    <w:p w:rsidR="00A47C81" w:rsidRPr="00582FDE" w:rsidRDefault="00A47C81" w:rsidP="00A47C81">
      <w:pPr>
        <w:autoSpaceDE w:val="0"/>
        <w:autoSpaceDN w:val="0"/>
        <w:adjustRightInd w:val="0"/>
        <w:rPr>
          <w:b/>
          <w:sz w:val="24"/>
          <w:szCs w:val="24"/>
        </w:rPr>
      </w:pPr>
      <w:r w:rsidRPr="00582FDE">
        <w:rPr>
          <w:b/>
          <w:sz w:val="24"/>
          <w:szCs w:val="24"/>
        </w:rPr>
        <w:t>Секретарь комиссии</w:t>
      </w:r>
    </w:p>
    <w:p w:rsidR="00A47C81" w:rsidRPr="00582FDE" w:rsidRDefault="00A47C81" w:rsidP="00A47C81">
      <w:pPr>
        <w:autoSpaceDE w:val="0"/>
        <w:autoSpaceDN w:val="0"/>
        <w:adjustRightInd w:val="0"/>
        <w:rPr>
          <w:sz w:val="24"/>
          <w:szCs w:val="24"/>
        </w:rPr>
      </w:pPr>
    </w:p>
    <w:p w:rsidR="00361D7A" w:rsidRPr="00582FDE" w:rsidRDefault="00304B85" w:rsidP="003217B7">
      <w:pPr>
        <w:autoSpaceDE w:val="0"/>
        <w:autoSpaceDN w:val="0"/>
        <w:adjustRightInd w:val="0"/>
        <w:rPr>
          <w:sz w:val="24"/>
          <w:szCs w:val="24"/>
        </w:rPr>
      </w:pPr>
      <w:proofErr w:type="spellStart"/>
      <w:r w:rsidRPr="00582FDE">
        <w:rPr>
          <w:sz w:val="24"/>
          <w:szCs w:val="24"/>
        </w:rPr>
        <w:t>Павлюк</w:t>
      </w:r>
      <w:proofErr w:type="spellEnd"/>
      <w:r w:rsidRPr="00582FDE">
        <w:rPr>
          <w:sz w:val="24"/>
          <w:szCs w:val="24"/>
        </w:rPr>
        <w:t xml:space="preserve"> Н</w:t>
      </w:r>
      <w:r w:rsidR="003217B7" w:rsidRPr="00582FDE">
        <w:rPr>
          <w:sz w:val="24"/>
          <w:szCs w:val="24"/>
        </w:rPr>
        <w:t>аталья Сергеевна</w:t>
      </w:r>
      <w:r w:rsidR="00A47C81" w:rsidRPr="00582FDE">
        <w:rPr>
          <w:sz w:val="24"/>
          <w:szCs w:val="24"/>
        </w:rPr>
        <w:t xml:space="preserve">                        </w:t>
      </w:r>
      <w:r w:rsidR="003217B7" w:rsidRPr="00582FDE">
        <w:rPr>
          <w:sz w:val="24"/>
          <w:szCs w:val="24"/>
        </w:rPr>
        <w:t xml:space="preserve"> специалист 1 категории</w:t>
      </w:r>
    </w:p>
    <w:p w:rsidR="00655810" w:rsidRDefault="00655810" w:rsidP="00655810">
      <w:pPr>
        <w:autoSpaceDE w:val="0"/>
        <w:autoSpaceDN w:val="0"/>
        <w:adjustRightInd w:val="0"/>
        <w:rPr>
          <w:sz w:val="22"/>
          <w:szCs w:val="22"/>
        </w:rPr>
      </w:pPr>
    </w:p>
    <w:p w:rsidR="00361D7A" w:rsidRDefault="00361D7A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361D7A" w:rsidRDefault="00361D7A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361D7A" w:rsidRDefault="00361D7A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361D7A" w:rsidRDefault="00361D7A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361D7A" w:rsidRDefault="00361D7A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361D7A" w:rsidRDefault="00361D7A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361D7A" w:rsidRDefault="00361D7A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361D7A" w:rsidRDefault="00361D7A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361D7A" w:rsidRDefault="00361D7A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361D7A" w:rsidRDefault="00361D7A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361D7A" w:rsidRDefault="00361D7A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361D7A" w:rsidRDefault="00361D7A" w:rsidP="005B4243">
      <w:pPr>
        <w:autoSpaceDE w:val="0"/>
        <w:autoSpaceDN w:val="0"/>
        <w:adjustRightInd w:val="0"/>
        <w:rPr>
          <w:sz w:val="22"/>
          <w:szCs w:val="22"/>
        </w:rPr>
      </w:pPr>
    </w:p>
    <w:p w:rsidR="005B4243" w:rsidRDefault="005B4243" w:rsidP="005B4243">
      <w:pPr>
        <w:autoSpaceDE w:val="0"/>
        <w:autoSpaceDN w:val="0"/>
        <w:adjustRightInd w:val="0"/>
        <w:rPr>
          <w:sz w:val="22"/>
          <w:szCs w:val="22"/>
        </w:rPr>
      </w:pPr>
    </w:p>
    <w:p w:rsidR="00361D7A" w:rsidRDefault="00361D7A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361D7A" w:rsidRDefault="00361D7A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361D7A" w:rsidRDefault="00361D7A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304B85" w:rsidRDefault="00304B85" w:rsidP="00D91A22">
      <w:pPr>
        <w:pStyle w:val="a6"/>
        <w:spacing w:before="0" w:beforeAutospacing="0" w:after="0" w:afterAutospacing="0"/>
        <w:jc w:val="right"/>
      </w:pPr>
    </w:p>
    <w:p w:rsidR="00304B85" w:rsidRDefault="00304B85" w:rsidP="00D91A22">
      <w:pPr>
        <w:pStyle w:val="a6"/>
        <w:spacing w:before="0" w:beforeAutospacing="0" w:after="0" w:afterAutospacing="0"/>
        <w:jc w:val="right"/>
      </w:pPr>
    </w:p>
    <w:p w:rsidR="00304B85" w:rsidRDefault="00304B85" w:rsidP="00D91A22">
      <w:pPr>
        <w:pStyle w:val="a6"/>
        <w:spacing w:before="0" w:beforeAutospacing="0" w:after="0" w:afterAutospacing="0"/>
        <w:jc w:val="right"/>
      </w:pPr>
    </w:p>
    <w:p w:rsidR="00304B85" w:rsidRDefault="00304B85" w:rsidP="00D91A22">
      <w:pPr>
        <w:pStyle w:val="a6"/>
        <w:spacing w:before="0" w:beforeAutospacing="0" w:after="0" w:afterAutospacing="0"/>
        <w:jc w:val="right"/>
      </w:pPr>
    </w:p>
    <w:p w:rsidR="00304B85" w:rsidRDefault="00304B85" w:rsidP="00D91A22">
      <w:pPr>
        <w:pStyle w:val="a6"/>
        <w:spacing w:before="0" w:beforeAutospacing="0" w:after="0" w:afterAutospacing="0"/>
        <w:jc w:val="right"/>
      </w:pPr>
    </w:p>
    <w:p w:rsidR="00304B85" w:rsidRDefault="00304B85" w:rsidP="00D91A22">
      <w:pPr>
        <w:pStyle w:val="a6"/>
        <w:spacing w:before="0" w:beforeAutospacing="0" w:after="0" w:afterAutospacing="0"/>
        <w:jc w:val="right"/>
      </w:pPr>
    </w:p>
    <w:p w:rsidR="00304B85" w:rsidRDefault="00304B85" w:rsidP="00D91A22">
      <w:pPr>
        <w:pStyle w:val="a6"/>
        <w:spacing w:before="0" w:beforeAutospacing="0" w:after="0" w:afterAutospacing="0"/>
        <w:jc w:val="right"/>
      </w:pPr>
    </w:p>
    <w:p w:rsidR="00304B85" w:rsidRDefault="00304B85" w:rsidP="00D91A22">
      <w:pPr>
        <w:pStyle w:val="a6"/>
        <w:spacing w:before="0" w:beforeAutospacing="0" w:after="0" w:afterAutospacing="0"/>
        <w:jc w:val="right"/>
      </w:pPr>
    </w:p>
    <w:p w:rsidR="003217B7" w:rsidRDefault="003217B7" w:rsidP="00D91A22">
      <w:pPr>
        <w:pStyle w:val="a6"/>
        <w:spacing w:before="0" w:beforeAutospacing="0" w:after="0" w:afterAutospacing="0"/>
        <w:jc w:val="right"/>
      </w:pPr>
    </w:p>
    <w:p w:rsidR="00D91A22" w:rsidRDefault="00D91A22" w:rsidP="00D91A22">
      <w:pPr>
        <w:pStyle w:val="a6"/>
        <w:spacing w:before="0" w:beforeAutospacing="0" w:after="0" w:afterAutospacing="0"/>
        <w:jc w:val="right"/>
      </w:pPr>
      <w:r>
        <w:t>Приложение 2</w:t>
      </w:r>
    </w:p>
    <w:p w:rsidR="00D91A22" w:rsidRDefault="00D91A22" w:rsidP="00D91A22">
      <w:pPr>
        <w:pStyle w:val="a6"/>
        <w:spacing w:before="0" w:beforeAutospacing="0" w:after="0" w:afterAutospacing="0"/>
        <w:jc w:val="right"/>
      </w:pPr>
      <w:r>
        <w:t xml:space="preserve">к постановлению </w:t>
      </w:r>
    </w:p>
    <w:p w:rsidR="00D91A22" w:rsidRDefault="00D91A22" w:rsidP="00D91A22">
      <w:pPr>
        <w:pStyle w:val="a6"/>
        <w:spacing w:before="0" w:beforeAutospacing="0" w:after="0" w:afterAutospacing="0"/>
        <w:jc w:val="right"/>
      </w:pPr>
    </w:p>
    <w:p w:rsidR="00361D7A" w:rsidRDefault="00361D7A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361D7A" w:rsidRDefault="00361D7A" w:rsidP="00197971">
      <w:pPr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304B85" w:rsidRDefault="00197971" w:rsidP="00197971">
      <w:pPr>
        <w:autoSpaceDE w:val="0"/>
        <w:autoSpaceDN w:val="0"/>
        <w:adjustRightInd w:val="0"/>
        <w:jc w:val="center"/>
        <w:outlineLvl w:val="0"/>
        <w:rPr>
          <w:b/>
          <w:sz w:val="24"/>
          <w:szCs w:val="24"/>
          <w:shd w:val="clear" w:color="auto" w:fill="FFFFFF"/>
        </w:rPr>
      </w:pPr>
      <w:r w:rsidRPr="00455643">
        <w:rPr>
          <w:b/>
          <w:bCs/>
          <w:sz w:val="24"/>
          <w:szCs w:val="24"/>
        </w:rPr>
        <w:t xml:space="preserve">Порядок направления в комиссию </w:t>
      </w:r>
      <w:r w:rsidR="00D91A22" w:rsidRPr="00D91A22">
        <w:rPr>
          <w:b/>
          <w:sz w:val="24"/>
          <w:szCs w:val="24"/>
          <w:shd w:val="clear" w:color="auto" w:fill="FFFFFF"/>
        </w:rPr>
        <w:t xml:space="preserve">по подготовке и проведению публичных слушаний </w:t>
      </w:r>
    </w:p>
    <w:p w:rsidR="00197971" w:rsidRPr="00455643" w:rsidRDefault="00D91A22" w:rsidP="00197971">
      <w:pPr>
        <w:autoSpaceDE w:val="0"/>
        <w:autoSpaceDN w:val="0"/>
        <w:adjustRightInd w:val="0"/>
        <w:jc w:val="center"/>
        <w:outlineLvl w:val="0"/>
        <w:rPr>
          <w:b/>
          <w:bCs/>
          <w:sz w:val="24"/>
          <w:szCs w:val="24"/>
        </w:rPr>
      </w:pPr>
      <w:r w:rsidRPr="00D91A22">
        <w:rPr>
          <w:b/>
          <w:sz w:val="24"/>
          <w:szCs w:val="24"/>
          <w:shd w:val="clear" w:color="auto" w:fill="FFFFFF"/>
        </w:rPr>
        <w:t xml:space="preserve">по проекту </w:t>
      </w:r>
      <w:r w:rsidRPr="00D91A22">
        <w:rPr>
          <w:b/>
          <w:sz w:val="24"/>
          <w:szCs w:val="24"/>
        </w:rPr>
        <w:t xml:space="preserve">программы «Комплексное развитие транспортной инфраструктуры муниципального образования </w:t>
      </w:r>
      <w:r w:rsidR="005B4243">
        <w:rPr>
          <w:b/>
          <w:sz w:val="24"/>
          <w:szCs w:val="24"/>
        </w:rPr>
        <w:t xml:space="preserve"> </w:t>
      </w:r>
      <w:r w:rsidR="00491B83">
        <w:rPr>
          <w:b/>
          <w:sz w:val="24"/>
          <w:szCs w:val="24"/>
        </w:rPr>
        <w:t xml:space="preserve"> </w:t>
      </w:r>
      <w:r w:rsidR="00476F83">
        <w:rPr>
          <w:b/>
          <w:sz w:val="24"/>
          <w:szCs w:val="24"/>
        </w:rPr>
        <w:t xml:space="preserve"> </w:t>
      </w:r>
      <w:proofErr w:type="spellStart"/>
      <w:r w:rsidR="00476F83">
        <w:rPr>
          <w:b/>
          <w:sz w:val="24"/>
          <w:szCs w:val="24"/>
        </w:rPr>
        <w:t>Будогощское</w:t>
      </w:r>
      <w:proofErr w:type="spellEnd"/>
      <w:r w:rsidR="00476F83">
        <w:rPr>
          <w:b/>
          <w:sz w:val="24"/>
          <w:szCs w:val="24"/>
        </w:rPr>
        <w:t xml:space="preserve"> городское </w:t>
      </w:r>
      <w:r w:rsidRPr="00D91A22">
        <w:rPr>
          <w:b/>
          <w:sz w:val="24"/>
          <w:szCs w:val="24"/>
        </w:rPr>
        <w:t xml:space="preserve">поселение </w:t>
      </w:r>
      <w:proofErr w:type="spellStart"/>
      <w:r w:rsidRPr="00D91A22">
        <w:rPr>
          <w:b/>
          <w:sz w:val="24"/>
          <w:szCs w:val="24"/>
        </w:rPr>
        <w:t>Киришского</w:t>
      </w:r>
      <w:proofErr w:type="spellEnd"/>
      <w:r w:rsidRPr="00D91A22">
        <w:rPr>
          <w:b/>
          <w:sz w:val="24"/>
          <w:szCs w:val="24"/>
        </w:rPr>
        <w:t xml:space="preserve"> муниципального района Ленинградской области на 2017-2030 годы»</w:t>
      </w:r>
      <w:r>
        <w:rPr>
          <w:sz w:val="24"/>
          <w:szCs w:val="24"/>
        </w:rPr>
        <w:t xml:space="preserve"> </w:t>
      </w:r>
      <w:r w:rsidR="00197971" w:rsidRPr="00455643">
        <w:rPr>
          <w:b/>
          <w:bCs/>
          <w:sz w:val="24"/>
          <w:szCs w:val="24"/>
        </w:rPr>
        <w:t xml:space="preserve">предложений заинтересованных лиц </w:t>
      </w:r>
      <w:r w:rsidR="00197971" w:rsidRPr="00455643">
        <w:rPr>
          <w:b/>
          <w:sz w:val="24"/>
          <w:szCs w:val="24"/>
        </w:rPr>
        <w:t>по про</w:t>
      </w:r>
      <w:r w:rsidR="00197971">
        <w:rPr>
          <w:b/>
          <w:sz w:val="24"/>
          <w:szCs w:val="24"/>
        </w:rPr>
        <w:t>екту</w:t>
      </w:r>
      <w:r w:rsidR="00197971" w:rsidRPr="00FD6A3F">
        <w:rPr>
          <w:b/>
          <w:sz w:val="24"/>
          <w:szCs w:val="24"/>
        </w:rPr>
        <w:t xml:space="preserve"> </w:t>
      </w:r>
      <w:r w:rsidRPr="00D91A22">
        <w:rPr>
          <w:b/>
          <w:sz w:val="24"/>
          <w:szCs w:val="24"/>
        </w:rPr>
        <w:t xml:space="preserve">программы «Комплексное развитие транспортной инфраструктуры муниципального образования </w:t>
      </w:r>
      <w:r w:rsidR="005B4243">
        <w:rPr>
          <w:b/>
          <w:sz w:val="24"/>
          <w:szCs w:val="24"/>
        </w:rPr>
        <w:t xml:space="preserve"> </w:t>
      </w:r>
      <w:r w:rsidR="00491B83">
        <w:rPr>
          <w:b/>
          <w:sz w:val="24"/>
          <w:szCs w:val="24"/>
        </w:rPr>
        <w:t xml:space="preserve"> </w:t>
      </w:r>
      <w:r w:rsidR="00476F83">
        <w:rPr>
          <w:b/>
          <w:sz w:val="24"/>
          <w:szCs w:val="24"/>
        </w:rPr>
        <w:t xml:space="preserve"> </w:t>
      </w:r>
      <w:proofErr w:type="spellStart"/>
      <w:r w:rsidR="00476F83">
        <w:rPr>
          <w:b/>
          <w:sz w:val="24"/>
          <w:szCs w:val="24"/>
        </w:rPr>
        <w:t>Будогощское</w:t>
      </w:r>
      <w:proofErr w:type="spellEnd"/>
      <w:r w:rsidR="00476F83">
        <w:rPr>
          <w:b/>
          <w:sz w:val="24"/>
          <w:szCs w:val="24"/>
        </w:rPr>
        <w:t xml:space="preserve"> городское </w:t>
      </w:r>
      <w:r w:rsidRPr="00D91A22">
        <w:rPr>
          <w:b/>
          <w:sz w:val="24"/>
          <w:szCs w:val="24"/>
        </w:rPr>
        <w:t xml:space="preserve">поселение </w:t>
      </w:r>
      <w:proofErr w:type="spellStart"/>
      <w:r w:rsidRPr="00D91A22">
        <w:rPr>
          <w:b/>
          <w:sz w:val="24"/>
          <w:szCs w:val="24"/>
        </w:rPr>
        <w:t>Киришского</w:t>
      </w:r>
      <w:proofErr w:type="spellEnd"/>
      <w:r w:rsidRPr="00D91A22">
        <w:rPr>
          <w:b/>
          <w:sz w:val="24"/>
          <w:szCs w:val="24"/>
        </w:rPr>
        <w:t xml:space="preserve"> муниципального района Ленинградской области на 2017-2030 годы»</w:t>
      </w:r>
    </w:p>
    <w:p w:rsidR="00197971" w:rsidRPr="00455643" w:rsidRDefault="00197971" w:rsidP="00197971">
      <w:pPr>
        <w:autoSpaceDE w:val="0"/>
        <w:autoSpaceDN w:val="0"/>
        <w:adjustRightInd w:val="0"/>
        <w:jc w:val="center"/>
        <w:outlineLvl w:val="0"/>
        <w:rPr>
          <w:bCs/>
          <w:sz w:val="24"/>
          <w:szCs w:val="24"/>
        </w:rPr>
      </w:pPr>
    </w:p>
    <w:p w:rsidR="00197971" w:rsidRPr="00455643" w:rsidRDefault="00197971" w:rsidP="00197971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455643">
        <w:rPr>
          <w:sz w:val="24"/>
          <w:szCs w:val="24"/>
        </w:rPr>
        <w:t xml:space="preserve">1. </w:t>
      </w:r>
      <w:proofErr w:type="gramStart"/>
      <w:r w:rsidRPr="00455643">
        <w:rPr>
          <w:sz w:val="24"/>
          <w:szCs w:val="24"/>
        </w:rPr>
        <w:t xml:space="preserve">С момента опубликования </w:t>
      </w:r>
      <w:r>
        <w:rPr>
          <w:sz w:val="24"/>
          <w:szCs w:val="24"/>
        </w:rPr>
        <w:t>постановл</w:t>
      </w:r>
      <w:r>
        <w:rPr>
          <w:bCs/>
          <w:sz w:val="24"/>
          <w:szCs w:val="24"/>
        </w:rPr>
        <w:t>е</w:t>
      </w:r>
      <w:r w:rsidRPr="00455643">
        <w:rPr>
          <w:bCs/>
          <w:sz w:val="24"/>
          <w:szCs w:val="24"/>
        </w:rPr>
        <w:t xml:space="preserve">ния главы  муниципального образования </w:t>
      </w:r>
      <w:proofErr w:type="spellStart"/>
      <w:r w:rsidR="00944A11">
        <w:rPr>
          <w:bCs/>
          <w:sz w:val="24"/>
          <w:szCs w:val="24"/>
        </w:rPr>
        <w:t>Будогощское</w:t>
      </w:r>
      <w:proofErr w:type="spellEnd"/>
      <w:r w:rsidR="00944A11">
        <w:rPr>
          <w:bCs/>
          <w:sz w:val="24"/>
          <w:szCs w:val="24"/>
        </w:rPr>
        <w:t xml:space="preserve"> городское поселение </w:t>
      </w:r>
      <w:proofErr w:type="spellStart"/>
      <w:r>
        <w:rPr>
          <w:bCs/>
          <w:sz w:val="24"/>
          <w:szCs w:val="24"/>
        </w:rPr>
        <w:t>Киришск</w:t>
      </w:r>
      <w:r w:rsidR="00D91A22">
        <w:rPr>
          <w:bCs/>
          <w:sz w:val="24"/>
          <w:szCs w:val="24"/>
        </w:rPr>
        <w:t>ого</w:t>
      </w:r>
      <w:proofErr w:type="spellEnd"/>
      <w:r w:rsidRPr="00455643">
        <w:rPr>
          <w:bCs/>
          <w:sz w:val="24"/>
          <w:szCs w:val="24"/>
        </w:rPr>
        <w:t xml:space="preserve"> муниципальн</w:t>
      </w:r>
      <w:r w:rsidR="00D91A22">
        <w:rPr>
          <w:bCs/>
          <w:sz w:val="24"/>
          <w:szCs w:val="24"/>
        </w:rPr>
        <w:t>ого</w:t>
      </w:r>
      <w:r w:rsidRPr="00455643">
        <w:rPr>
          <w:bCs/>
          <w:sz w:val="24"/>
          <w:szCs w:val="24"/>
        </w:rPr>
        <w:t xml:space="preserve"> район</w:t>
      </w:r>
      <w:r w:rsidR="00D91A22">
        <w:rPr>
          <w:bCs/>
          <w:sz w:val="24"/>
          <w:szCs w:val="24"/>
        </w:rPr>
        <w:t>а</w:t>
      </w:r>
      <w:r w:rsidRPr="00455643">
        <w:rPr>
          <w:bCs/>
          <w:sz w:val="24"/>
          <w:szCs w:val="24"/>
        </w:rPr>
        <w:t xml:space="preserve"> «О назначении</w:t>
      </w:r>
      <w:r w:rsidRPr="00455643">
        <w:rPr>
          <w:sz w:val="24"/>
          <w:szCs w:val="24"/>
        </w:rPr>
        <w:t xml:space="preserve"> публичных слушаний по </w:t>
      </w:r>
      <w:r>
        <w:rPr>
          <w:sz w:val="24"/>
          <w:szCs w:val="24"/>
        </w:rPr>
        <w:t>проекту</w:t>
      </w:r>
      <w:r w:rsidR="00D91A22">
        <w:rPr>
          <w:sz w:val="24"/>
          <w:szCs w:val="24"/>
        </w:rPr>
        <w:t xml:space="preserve"> </w:t>
      </w:r>
      <w:r w:rsidR="00D91A22" w:rsidRPr="00D91A22">
        <w:rPr>
          <w:sz w:val="24"/>
          <w:szCs w:val="24"/>
        </w:rPr>
        <w:t xml:space="preserve">программы «Комплексное развитие транспортной инфраструктуры муниципального образования </w:t>
      </w:r>
      <w:r w:rsidR="005B4243">
        <w:rPr>
          <w:sz w:val="24"/>
          <w:szCs w:val="24"/>
        </w:rPr>
        <w:t xml:space="preserve"> </w:t>
      </w:r>
      <w:proofErr w:type="spellStart"/>
      <w:r w:rsidR="00476F83">
        <w:rPr>
          <w:sz w:val="24"/>
          <w:szCs w:val="24"/>
        </w:rPr>
        <w:t>Будогощское</w:t>
      </w:r>
      <w:proofErr w:type="spellEnd"/>
      <w:r w:rsidR="00476F83">
        <w:rPr>
          <w:sz w:val="24"/>
          <w:szCs w:val="24"/>
        </w:rPr>
        <w:t xml:space="preserve"> городское </w:t>
      </w:r>
      <w:r w:rsidR="00D91A22" w:rsidRPr="00D91A22">
        <w:rPr>
          <w:sz w:val="24"/>
          <w:szCs w:val="24"/>
        </w:rPr>
        <w:t xml:space="preserve">поселение </w:t>
      </w:r>
      <w:proofErr w:type="spellStart"/>
      <w:r w:rsidR="00D91A22" w:rsidRPr="00D91A22">
        <w:rPr>
          <w:sz w:val="24"/>
          <w:szCs w:val="24"/>
        </w:rPr>
        <w:t>Киришского</w:t>
      </w:r>
      <w:proofErr w:type="spellEnd"/>
      <w:r w:rsidR="00D91A22" w:rsidRPr="00D91A22">
        <w:rPr>
          <w:sz w:val="24"/>
          <w:szCs w:val="24"/>
        </w:rPr>
        <w:t xml:space="preserve"> муниципального района Ленинградской области на 2017-2030 годы</w:t>
      </w:r>
      <w:r w:rsidRPr="00455643">
        <w:rPr>
          <w:sz w:val="24"/>
          <w:szCs w:val="24"/>
        </w:rPr>
        <w:t>»</w:t>
      </w:r>
      <w:r>
        <w:rPr>
          <w:sz w:val="24"/>
          <w:szCs w:val="24"/>
        </w:rPr>
        <w:t xml:space="preserve"> и не позднее 5 дней до начала проведения публичных слушаний </w:t>
      </w:r>
      <w:r w:rsidRPr="00455643">
        <w:rPr>
          <w:sz w:val="24"/>
          <w:szCs w:val="24"/>
        </w:rPr>
        <w:t xml:space="preserve"> заинтересованные лица вправе направить в комиссию по</w:t>
      </w:r>
      <w:r w:rsidR="00D91A22">
        <w:rPr>
          <w:sz w:val="24"/>
          <w:szCs w:val="24"/>
        </w:rPr>
        <w:t xml:space="preserve"> </w:t>
      </w:r>
      <w:r w:rsidR="00D91A22" w:rsidRPr="00D91A22">
        <w:rPr>
          <w:sz w:val="24"/>
          <w:szCs w:val="24"/>
          <w:shd w:val="clear" w:color="auto" w:fill="FFFFFF"/>
        </w:rPr>
        <w:t>подготовке и проведению публичных слушаний по</w:t>
      </w:r>
      <w:proofErr w:type="gramEnd"/>
      <w:r w:rsidR="00D91A22" w:rsidRPr="00D91A22">
        <w:rPr>
          <w:sz w:val="24"/>
          <w:szCs w:val="24"/>
          <w:shd w:val="clear" w:color="auto" w:fill="FFFFFF"/>
        </w:rPr>
        <w:t xml:space="preserve"> проекту </w:t>
      </w:r>
      <w:r w:rsidR="00D91A22" w:rsidRPr="00D91A22">
        <w:rPr>
          <w:sz w:val="24"/>
          <w:szCs w:val="24"/>
        </w:rPr>
        <w:t xml:space="preserve">программы «Комплексное развитие транспортной инфраструктуры муниципального образования </w:t>
      </w:r>
      <w:r w:rsidR="005B4243">
        <w:rPr>
          <w:sz w:val="24"/>
          <w:szCs w:val="24"/>
        </w:rPr>
        <w:t xml:space="preserve"> </w:t>
      </w:r>
      <w:r w:rsidR="00476F83">
        <w:rPr>
          <w:sz w:val="24"/>
          <w:szCs w:val="24"/>
        </w:rPr>
        <w:t xml:space="preserve"> </w:t>
      </w:r>
      <w:proofErr w:type="spellStart"/>
      <w:r w:rsidR="00476F83">
        <w:rPr>
          <w:sz w:val="24"/>
          <w:szCs w:val="24"/>
        </w:rPr>
        <w:t>Будогощское</w:t>
      </w:r>
      <w:proofErr w:type="spellEnd"/>
      <w:r w:rsidR="00476F83">
        <w:rPr>
          <w:sz w:val="24"/>
          <w:szCs w:val="24"/>
        </w:rPr>
        <w:t xml:space="preserve"> городское </w:t>
      </w:r>
      <w:r w:rsidR="00D91A22" w:rsidRPr="00D91A22">
        <w:rPr>
          <w:sz w:val="24"/>
          <w:szCs w:val="24"/>
        </w:rPr>
        <w:t xml:space="preserve">поселение </w:t>
      </w:r>
      <w:proofErr w:type="spellStart"/>
      <w:r w:rsidR="00D91A22" w:rsidRPr="00D91A22">
        <w:rPr>
          <w:sz w:val="24"/>
          <w:szCs w:val="24"/>
        </w:rPr>
        <w:t>Киришского</w:t>
      </w:r>
      <w:proofErr w:type="spellEnd"/>
      <w:r w:rsidR="00D91A22" w:rsidRPr="00D91A22">
        <w:rPr>
          <w:sz w:val="24"/>
          <w:szCs w:val="24"/>
        </w:rPr>
        <w:t xml:space="preserve"> муниципального района Ленинградской области на 2017-2030 годы»</w:t>
      </w:r>
      <w:r w:rsidR="00D91A22">
        <w:rPr>
          <w:sz w:val="24"/>
          <w:szCs w:val="24"/>
        </w:rPr>
        <w:t xml:space="preserve"> </w:t>
      </w:r>
      <w:r w:rsidRPr="00FD6A3F">
        <w:rPr>
          <w:sz w:val="24"/>
          <w:szCs w:val="24"/>
        </w:rPr>
        <w:t xml:space="preserve"> </w:t>
      </w:r>
      <w:r w:rsidRPr="0044691C">
        <w:rPr>
          <w:sz w:val="24"/>
          <w:szCs w:val="24"/>
        </w:rPr>
        <w:t xml:space="preserve"> </w:t>
      </w:r>
      <w:r w:rsidRPr="00455643">
        <w:rPr>
          <w:sz w:val="24"/>
          <w:szCs w:val="24"/>
        </w:rPr>
        <w:t xml:space="preserve">(далее – комиссия) свои предложения </w:t>
      </w:r>
      <w:r>
        <w:rPr>
          <w:sz w:val="24"/>
          <w:szCs w:val="24"/>
        </w:rPr>
        <w:t xml:space="preserve">по проекту </w:t>
      </w:r>
      <w:r w:rsidR="00D91A22" w:rsidRPr="00D91A22">
        <w:rPr>
          <w:sz w:val="24"/>
          <w:szCs w:val="24"/>
        </w:rPr>
        <w:t xml:space="preserve">программы «Комплексное развитие транспортной инфраструктуры муниципального образования </w:t>
      </w:r>
      <w:r w:rsidR="005B4243">
        <w:rPr>
          <w:sz w:val="24"/>
          <w:szCs w:val="24"/>
        </w:rPr>
        <w:t xml:space="preserve"> </w:t>
      </w:r>
      <w:r w:rsidR="00491B83">
        <w:rPr>
          <w:sz w:val="24"/>
          <w:szCs w:val="24"/>
        </w:rPr>
        <w:t xml:space="preserve"> </w:t>
      </w:r>
      <w:r w:rsidR="00476F83">
        <w:rPr>
          <w:sz w:val="24"/>
          <w:szCs w:val="24"/>
        </w:rPr>
        <w:t xml:space="preserve"> </w:t>
      </w:r>
      <w:proofErr w:type="spellStart"/>
      <w:r w:rsidR="00476F83">
        <w:rPr>
          <w:sz w:val="24"/>
          <w:szCs w:val="24"/>
        </w:rPr>
        <w:t>Будогощское</w:t>
      </w:r>
      <w:proofErr w:type="spellEnd"/>
      <w:r w:rsidR="00476F83">
        <w:rPr>
          <w:sz w:val="24"/>
          <w:szCs w:val="24"/>
        </w:rPr>
        <w:t xml:space="preserve"> городское </w:t>
      </w:r>
      <w:r w:rsidR="00D91A22" w:rsidRPr="00D91A22">
        <w:rPr>
          <w:sz w:val="24"/>
          <w:szCs w:val="24"/>
        </w:rPr>
        <w:t xml:space="preserve">поселение </w:t>
      </w:r>
      <w:proofErr w:type="spellStart"/>
      <w:r w:rsidR="00D91A22" w:rsidRPr="00D91A22">
        <w:rPr>
          <w:sz w:val="24"/>
          <w:szCs w:val="24"/>
        </w:rPr>
        <w:t>Киришского</w:t>
      </w:r>
      <w:proofErr w:type="spellEnd"/>
      <w:r w:rsidR="00D91A22" w:rsidRPr="00D91A22">
        <w:rPr>
          <w:sz w:val="24"/>
          <w:szCs w:val="24"/>
        </w:rPr>
        <w:t xml:space="preserve"> муниципального района Ленинградской области на 2017-2030 годы</w:t>
      </w:r>
      <w:r w:rsidR="00D91A22" w:rsidRPr="00D91A22">
        <w:rPr>
          <w:b/>
          <w:sz w:val="24"/>
          <w:szCs w:val="24"/>
        </w:rPr>
        <w:t>»</w:t>
      </w:r>
      <w:r w:rsidR="00D91A22">
        <w:rPr>
          <w:sz w:val="24"/>
          <w:szCs w:val="24"/>
        </w:rPr>
        <w:t xml:space="preserve"> </w:t>
      </w:r>
      <w:r w:rsidRPr="00455643">
        <w:rPr>
          <w:sz w:val="24"/>
          <w:szCs w:val="24"/>
        </w:rPr>
        <w:t>(далее – предложения).</w:t>
      </w:r>
    </w:p>
    <w:p w:rsidR="00197971" w:rsidRPr="00566670" w:rsidRDefault="00197971" w:rsidP="00197971">
      <w:pPr>
        <w:tabs>
          <w:tab w:val="left" w:pos="1260"/>
        </w:tabs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455643">
        <w:rPr>
          <w:sz w:val="24"/>
          <w:szCs w:val="24"/>
        </w:rPr>
        <w:t xml:space="preserve">2. </w:t>
      </w:r>
      <w:proofErr w:type="gramStart"/>
      <w:r w:rsidRPr="00455643">
        <w:rPr>
          <w:sz w:val="24"/>
          <w:szCs w:val="24"/>
        </w:rPr>
        <w:t>Предложения могут быть направлены по электронной почте на адрес администрации</w:t>
      </w:r>
      <w:r>
        <w:rPr>
          <w:sz w:val="24"/>
          <w:szCs w:val="24"/>
        </w:rPr>
        <w:t xml:space="preserve"> </w:t>
      </w:r>
      <w:proofErr w:type="spellStart"/>
      <w:r w:rsidR="00944A11">
        <w:rPr>
          <w:sz w:val="24"/>
          <w:szCs w:val="24"/>
        </w:rPr>
        <w:t>Будогощского</w:t>
      </w:r>
      <w:proofErr w:type="spellEnd"/>
      <w:r w:rsidR="00944A11">
        <w:rPr>
          <w:sz w:val="24"/>
          <w:szCs w:val="24"/>
        </w:rPr>
        <w:t xml:space="preserve"> городского поселения </w:t>
      </w:r>
      <w:proofErr w:type="spellStart"/>
      <w:r w:rsidRPr="00566670">
        <w:rPr>
          <w:bCs/>
          <w:sz w:val="24"/>
          <w:szCs w:val="24"/>
        </w:rPr>
        <w:t>Киришского</w:t>
      </w:r>
      <w:proofErr w:type="spellEnd"/>
      <w:r w:rsidRPr="00566670">
        <w:rPr>
          <w:bCs/>
          <w:sz w:val="24"/>
          <w:szCs w:val="24"/>
        </w:rPr>
        <w:t xml:space="preserve"> муниципального района</w:t>
      </w:r>
      <w:r w:rsidRPr="00566670">
        <w:rPr>
          <w:sz w:val="24"/>
          <w:szCs w:val="24"/>
        </w:rPr>
        <w:t>: «</w:t>
      </w:r>
      <w:hyperlink r:id="rId8" w:history="1">
        <w:r w:rsidR="00944A11" w:rsidRPr="00F97309">
          <w:rPr>
            <w:rStyle w:val="a7"/>
            <w:sz w:val="24"/>
            <w:szCs w:val="24"/>
          </w:rPr>
          <w:t>а</w:t>
        </w:r>
        <w:r w:rsidR="00944A11" w:rsidRPr="00F97309">
          <w:rPr>
            <w:rStyle w:val="a7"/>
            <w:sz w:val="24"/>
            <w:szCs w:val="24"/>
            <w:lang w:val="en-US"/>
          </w:rPr>
          <w:t>dmbud</w:t>
        </w:r>
        <w:r w:rsidR="00944A11" w:rsidRPr="00F97309">
          <w:rPr>
            <w:rStyle w:val="a7"/>
            <w:sz w:val="24"/>
            <w:szCs w:val="24"/>
          </w:rPr>
          <w:t>@</w:t>
        </w:r>
        <w:r w:rsidR="00944A11" w:rsidRPr="00F97309">
          <w:rPr>
            <w:rStyle w:val="a7"/>
            <w:sz w:val="24"/>
            <w:szCs w:val="24"/>
            <w:lang w:val="en-US"/>
          </w:rPr>
          <w:t>mail</w:t>
        </w:r>
        <w:r w:rsidR="00944A11" w:rsidRPr="00F97309">
          <w:rPr>
            <w:rStyle w:val="a7"/>
            <w:sz w:val="24"/>
            <w:szCs w:val="24"/>
          </w:rPr>
          <w:t>.</w:t>
        </w:r>
        <w:r w:rsidR="00944A11" w:rsidRPr="00F97309">
          <w:rPr>
            <w:rStyle w:val="a7"/>
            <w:sz w:val="24"/>
            <w:szCs w:val="24"/>
            <w:lang w:val="en-US"/>
          </w:rPr>
          <w:t>ru</w:t>
        </w:r>
      </w:hyperlink>
      <w:r w:rsidRPr="00566670">
        <w:rPr>
          <w:sz w:val="24"/>
          <w:szCs w:val="24"/>
        </w:rPr>
        <w:t>»,</w:t>
      </w:r>
      <w:r w:rsidRPr="00455643">
        <w:rPr>
          <w:sz w:val="24"/>
          <w:szCs w:val="24"/>
        </w:rPr>
        <w:t xml:space="preserve"> представлены лично заинтересованным лицом, либо направлены в письменном виде по почте (с пометкой «В </w:t>
      </w:r>
      <w:r w:rsidRPr="00455643">
        <w:rPr>
          <w:bCs/>
          <w:sz w:val="24"/>
          <w:szCs w:val="24"/>
        </w:rPr>
        <w:t>комиссию по</w:t>
      </w:r>
      <w:r w:rsidR="00D91A22">
        <w:rPr>
          <w:sz w:val="24"/>
          <w:szCs w:val="24"/>
        </w:rPr>
        <w:t xml:space="preserve"> </w:t>
      </w:r>
      <w:r w:rsidR="00D91A22" w:rsidRPr="00D91A22">
        <w:rPr>
          <w:sz w:val="24"/>
          <w:szCs w:val="24"/>
          <w:shd w:val="clear" w:color="auto" w:fill="FFFFFF"/>
        </w:rPr>
        <w:t xml:space="preserve">подготовке и проведению публичных слушаний по проекту </w:t>
      </w:r>
      <w:r w:rsidR="00D91A22" w:rsidRPr="00D91A22">
        <w:rPr>
          <w:sz w:val="24"/>
          <w:szCs w:val="24"/>
        </w:rPr>
        <w:t xml:space="preserve">программы «Комплексное развитие транспортной инфраструктуры муниципального образования </w:t>
      </w:r>
      <w:r w:rsidR="005B4243">
        <w:rPr>
          <w:sz w:val="24"/>
          <w:szCs w:val="24"/>
        </w:rPr>
        <w:t xml:space="preserve"> </w:t>
      </w:r>
      <w:r w:rsidR="00491B83">
        <w:rPr>
          <w:sz w:val="24"/>
          <w:szCs w:val="24"/>
        </w:rPr>
        <w:t xml:space="preserve"> </w:t>
      </w:r>
      <w:r w:rsidR="00476F83">
        <w:rPr>
          <w:sz w:val="24"/>
          <w:szCs w:val="24"/>
        </w:rPr>
        <w:t xml:space="preserve"> </w:t>
      </w:r>
      <w:proofErr w:type="spellStart"/>
      <w:r w:rsidR="00476F83">
        <w:rPr>
          <w:sz w:val="24"/>
          <w:szCs w:val="24"/>
        </w:rPr>
        <w:t>Будогощское</w:t>
      </w:r>
      <w:proofErr w:type="spellEnd"/>
      <w:r w:rsidR="00476F83">
        <w:rPr>
          <w:sz w:val="24"/>
          <w:szCs w:val="24"/>
        </w:rPr>
        <w:t xml:space="preserve"> городское </w:t>
      </w:r>
      <w:r w:rsidR="00D91A22" w:rsidRPr="00D91A22">
        <w:rPr>
          <w:sz w:val="24"/>
          <w:szCs w:val="24"/>
        </w:rPr>
        <w:t xml:space="preserve">поселение </w:t>
      </w:r>
      <w:proofErr w:type="spellStart"/>
      <w:r w:rsidR="00D91A22" w:rsidRPr="00D91A22">
        <w:rPr>
          <w:sz w:val="24"/>
          <w:szCs w:val="24"/>
        </w:rPr>
        <w:t>Киришского</w:t>
      </w:r>
      <w:proofErr w:type="spellEnd"/>
      <w:r w:rsidR="00D91A22" w:rsidRPr="00D91A22">
        <w:rPr>
          <w:sz w:val="24"/>
          <w:szCs w:val="24"/>
        </w:rPr>
        <w:t xml:space="preserve"> муниципального района Ленинградской области на 2017-2030 годы</w:t>
      </w:r>
      <w:proofErr w:type="gramEnd"/>
      <w:r w:rsidR="00D91A22" w:rsidRPr="00D91A22">
        <w:rPr>
          <w:sz w:val="24"/>
          <w:szCs w:val="24"/>
        </w:rPr>
        <w:t>»</w:t>
      </w:r>
      <w:r w:rsidRPr="00455643">
        <w:rPr>
          <w:sz w:val="24"/>
          <w:szCs w:val="24"/>
        </w:rPr>
        <w:t>) по адресу:</w:t>
      </w:r>
      <w:r w:rsidRPr="00566670">
        <w:t xml:space="preserve"> </w:t>
      </w:r>
      <w:r w:rsidRPr="00566670">
        <w:rPr>
          <w:sz w:val="24"/>
          <w:szCs w:val="24"/>
        </w:rPr>
        <w:t>ул.</w:t>
      </w:r>
      <w:r>
        <w:rPr>
          <w:sz w:val="24"/>
          <w:szCs w:val="24"/>
        </w:rPr>
        <w:t xml:space="preserve"> </w:t>
      </w:r>
      <w:r w:rsidRPr="00566670">
        <w:rPr>
          <w:sz w:val="24"/>
          <w:szCs w:val="24"/>
        </w:rPr>
        <w:t>Советская, д.</w:t>
      </w:r>
      <w:r w:rsidR="00944A11" w:rsidRPr="00AA4893">
        <w:rPr>
          <w:sz w:val="24"/>
          <w:szCs w:val="24"/>
        </w:rPr>
        <w:t>79</w:t>
      </w:r>
      <w:r w:rsidRPr="00566670">
        <w:rPr>
          <w:sz w:val="24"/>
          <w:szCs w:val="24"/>
        </w:rPr>
        <w:t xml:space="preserve">, </w:t>
      </w:r>
      <w:proofErr w:type="spellStart"/>
      <w:r w:rsidRPr="00566670">
        <w:rPr>
          <w:sz w:val="24"/>
          <w:szCs w:val="24"/>
        </w:rPr>
        <w:t>г.</w:t>
      </w:r>
      <w:r w:rsidR="00AA4893">
        <w:rPr>
          <w:sz w:val="24"/>
          <w:szCs w:val="24"/>
        </w:rPr>
        <w:t>п</w:t>
      </w:r>
      <w:proofErr w:type="gramStart"/>
      <w:r w:rsidR="00AA4893">
        <w:rPr>
          <w:sz w:val="24"/>
          <w:szCs w:val="24"/>
        </w:rPr>
        <w:t>.Б</w:t>
      </w:r>
      <w:proofErr w:type="gramEnd"/>
      <w:r w:rsidR="00AA4893">
        <w:rPr>
          <w:sz w:val="24"/>
          <w:szCs w:val="24"/>
        </w:rPr>
        <w:t>удогощь</w:t>
      </w:r>
      <w:proofErr w:type="spellEnd"/>
      <w:r w:rsidR="00AA4893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 </w:t>
      </w:r>
      <w:proofErr w:type="spellStart"/>
      <w:r w:rsidRPr="00566670">
        <w:rPr>
          <w:sz w:val="24"/>
          <w:szCs w:val="24"/>
        </w:rPr>
        <w:t>Кириш</w:t>
      </w:r>
      <w:r w:rsidR="00AA4893">
        <w:rPr>
          <w:sz w:val="24"/>
          <w:szCs w:val="24"/>
        </w:rPr>
        <w:t>ский</w:t>
      </w:r>
      <w:proofErr w:type="spellEnd"/>
      <w:r w:rsidR="00AA4893">
        <w:rPr>
          <w:sz w:val="24"/>
          <w:szCs w:val="24"/>
        </w:rPr>
        <w:t xml:space="preserve"> район</w:t>
      </w:r>
      <w:r w:rsidRPr="00566670">
        <w:rPr>
          <w:sz w:val="24"/>
          <w:szCs w:val="24"/>
        </w:rPr>
        <w:t>, Ленинградская область, 1871</w:t>
      </w:r>
      <w:r w:rsidR="00AA4893">
        <w:rPr>
          <w:sz w:val="24"/>
          <w:szCs w:val="24"/>
        </w:rPr>
        <w:t>2</w:t>
      </w:r>
      <w:r w:rsidRPr="00566670">
        <w:rPr>
          <w:sz w:val="24"/>
          <w:szCs w:val="24"/>
        </w:rPr>
        <w:t>0.</w:t>
      </w:r>
    </w:p>
    <w:p w:rsidR="00197971" w:rsidRPr="00455643" w:rsidRDefault="00197971" w:rsidP="00197971">
      <w:pPr>
        <w:tabs>
          <w:tab w:val="left" w:pos="1440"/>
        </w:tabs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bookmarkStart w:id="1" w:name="sub_2021"/>
      <w:r w:rsidRPr="00455643">
        <w:rPr>
          <w:sz w:val="24"/>
          <w:szCs w:val="24"/>
        </w:rPr>
        <w:t>3. Предложения должны быть логично изложены в письменном виде (напечатаны либо написаны разборчивым почерком) за подписью лица, их изложившего, с указанием его полных фамилии, имени, отчества, адреса места регистрации и даты подготовки предложений. Неразборчиво написанные, неподписанные предложения, а также предложения, не имеющие отношения к предложениям</w:t>
      </w:r>
      <w:r>
        <w:rPr>
          <w:sz w:val="24"/>
          <w:szCs w:val="24"/>
        </w:rPr>
        <w:t xml:space="preserve"> по</w:t>
      </w:r>
      <w:r w:rsidRPr="00455643">
        <w:rPr>
          <w:sz w:val="24"/>
          <w:szCs w:val="24"/>
        </w:rPr>
        <w:t xml:space="preserve"> </w:t>
      </w:r>
      <w:r>
        <w:rPr>
          <w:sz w:val="24"/>
          <w:szCs w:val="24"/>
        </w:rPr>
        <w:t>проекту</w:t>
      </w:r>
      <w:r w:rsidRPr="00C36BB1">
        <w:rPr>
          <w:sz w:val="24"/>
          <w:szCs w:val="24"/>
        </w:rPr>
        <w:t xml:space="preserve">  </w:t>
      </w:r>
      <w:r w:rsidR="00D91A22" w:rsidRPr="00D91A22">
        <w:rPr>
          <w:sz w:val="24"/>
          <w:szCs w:val="24"/>
        </w:rPr>
        <w:t xml:space="preserve">программы «Комплексное развитие транспортной инфраструктуры муниципального образования </w:t>
      </w:r>
      <w:r w:rsidR="005B4243">
        <w:rPr>
          <w:sz w:val="24"/>
          <w:szCs w:val="24"/>
        </w:rPr>
        <w:t xml:space="preserve"> </w:t>
      </w:r>
      <w:proofErr w:type="spellStart"/>
      <w:r w:rsidR="00476F83">
        <w:rPr>
          <w:sz w:val="24"/>
          <w:szCs w:val="24"/>
        </w:rPr>
        <w:t>Будогощское</w:t>
      </w:r>
      <w:proofErr w:type="spellEnd"/>
      <w:r w:rsidR="00476F83">
        <w:rPr>
          <w:sz w:val="24"/>
          <w:szCs w:val="24"/>
        </w:rPr>
        <w:t xml:space="preserve"> городское </w:t>
      </w:r>
      <w:r w:rsidR="00D91A22" w:rsidRPr="00D91A22">
        <w:rPr>
          <w:sz w:val="24"/>
          <w:szCs w:val="24"/>
        </w:rPr>
        <w:t xml:space="preserve">поселение </w:t>
      </w:r>
      <w:proofErr w:type="spellStart"/>
      <w:r w:rsidR="00D91A22" w:rsidRPr="00D91A22">
        <w:rPr>
          <w:sz w:val="24"/>
          <w:szCs w:val="24"/>
        </w:rPr>
        <w:t>Киришского</w:t>
      </w:r>
      <w:proofErr w:type="spellEnd"/>
      <w:r w:rsidR="00D91A22" w:rsidRPr="00D91A22">
        <w:rPr>
          <w:sz w:val="24"/>
          <w:szCs w:val="24"/>
        </w:rPr>
        <w:t xml:space="preserve"> муниципального района Ленинградской области на 2017-2030 годы»</w:t>
      </w:r>
      <w:r w:rsidR="00D91A22">
        <w:rPr>
          <w:sz w:val="24"/>
          <w:szCs w:val="24"/>
        </w:rPr>
        <w:t xml:space="preserve"> </w:t>
      </w:r>
      <w:r w:rsidR="00D91A22" w:rsidRPr="00FD6A3F">
        <w:rPr>
          <w:sz w:val="24"/>
          <w:szCs w:val="24"/>
        </w:rPr>
        <w:t xml:space="preserve"> </w:t>
      </w:r>
      <w:r w:rsidR="00D91A22" w:rsidRPr="0044691C">
        <w:rPr>
          <w:sz w:val="24"/>
          <w:szCs w:val="24"/>
        </w:rPr>
        <w:t xml:space="preserve"> </w:t>
      </w:r>
      <w:r w:rsidRPr="00455643">
        <w:rPr>
          <w:sz w:val="24"/>
          <w:szCs w:val="24"/>
        </w:rPr>
        <w:t>комиссией не рассматриваются. Предложения могут содержать любые материалы (как на бумажных, так и магнитных носителях).</w:t>
      </w:r>
    </w:p>
    <w:bookmarkEnd w:id="1"/>
    <w:p w:rsidR="00197971" w:rsidRPr="00455643" w:rsidRDefault="00197971" w:rsidP="00197971">
      <w:pPr>
        <w:jc w:val="both"/>
        <w:rPr>
          <w:sz w:val="24"/>
          <w:szCs w:val="24"/>
        </w:rPr>
      </w:pPr>
      <w:r w:rsidRPr="00455643">
        <w:rPr>
          <w:sz w:val="24"/>
          <w:szCs w:val="24"/>
        </w:rPr>
        <w:tab/>
        <w:t>4. Направленные материалы возврату не подлежат.</w:t>
      </w:r>
    </w:p>
    <w:p w:rsidR="00197971" w:rsidRPr="00455643" w:rsidRDefault="00197971" w:rsidP="00197971">
      <w:pPr>
        <w:jc w:val="both"/>
        <w:rPr>
          <w:sz w:val="24"/>
          <w:szCs w:val="24"/>
        </w:rPr>
      </w:pPr>
      <w:r w:rsidRPr="00455643">
        <w:rPr>
          <w:sz w:val="24"/>
          <w:szCs w:val="24"/>
        </w:rPr>
        <w:tab/>
        <w:t>5. Предложения, поступившие в комиссию после завершения срока приёма предложений, не рассматриваются.</w:t>
      </w:r>
    </w:p>
    <w:p w:rsidR="00197971" w:rsidRPr="00455643" w:rsidRDefault="00197971" w:rsidP="00197971">
      <w:pPr>
        <w:jc w:val="both"/>
        <w:rPr>
          <w:sz w:val="24"/>
          <w:szCs w:val="24"/>
        </w:rPr>
      </w:pPr>
      <w:r w:rsidRPr="00455643">
        <w:rPr>
          <w:sz w:val="24"/>
          <w:szCs w:val="24"/>
        </w:rPr>
        <w:tab/>
        <w:t>6. Комиссия не дает ответы на поступившие предложения.</w:t>
      </w:r>
    </w:p>
    <w:p w:rsidR="00197971" w:rsidRPr="00455643" w:rsidRDefault="00197971" w:rsidP="00197971">
      <w:pPr>
        <w:jc w:val="both"/>
        <w:rPr>
          <w:sz w:val="24"/>
          <w:szCs w:val="24"/>
        </w:rPr>
      </w:pPr>
      <w:r w:rsidRPr="00455643">
        <w:rPr>
          <w:sz w:val="24"/>
          <w:szCs w:val="24"/>
        </w:rPr>
        <w:tab/>
        <w:t>7. Комиссия вправе вступать в переписку с заинтересованными лицами, направившими предложения.</w:t>
      </w:r>
    </w:p>
    <w:p w:rsidR="00197971" w:rsidRPr="00455643" w:rsidRDefault="00197971" w:rsidP="00197971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8. Комиссия в течение</w:t>
      </w:r>
      <w:r w:rsidRPr="00455643">
        <w:rPr>
          <w:sz w:val="24"/>
          <w:szCs w:val="24"/>
        </w:rPr>
        <w:t xml:space="preserve"> пяти рабочих дней рассматривает все поступившие от заинтересованных лиц предложения и принимает решения об учете предложений в проекте муниципального правового акта муниципального образования, либо об их отклонении.</w:t>
      </w:r>
    </w:p>
    <w:p w:rsidR="00197971" w:rsidRPr="00455643" w:rsidRDefault="00197971" w:rsidP="00197971">
      <w:pPr>
        <w:rPr>
          <w:sz w:val="24"/>
          <w:szCs w:val="24"/>
        </w:rPr>
      </w:pPr>
    </w:p>
    <w:p w:rsidR="00874356" w:rsidRDefault="00874356"/>
    <w:sectPr w:rsidR="00874356" w:rsidSect="00F57A24">
      <w:pgSz w:w="11907" w:h="16840" w:code="9"/>
      <w:pgMar w:top="425" w:right="680" w:bottom="709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DF2E07"/>
    <w:multiLevelType w:val="hybridMultilevel"/>
    <w:tmpl w:val="5634A19E"/>
    <w:lvl w:ilvl="0" w:tplc="ADC613FE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3BE"/>
    <w:rsid w:val="001044FD"/>
    <w:rsid w:val="00197971"/>
    <w:rsid w:val="001C1E4A"/>
    <w:rsid w:val="00304B85"/>
    <w:rsid w:val="003217B7"/>
    <w:rsid w:val="003370BA"/>
    <w:rsid w:val="00361D7A"/>
    <w:rsid w:val="00382795"/>
    <w:rsid w:val="00422360"/>
    <w:rsid w:val="004371EA"/>
    <w:rsid w:val="00443D73"/>
    <w:rsid w:val="0044623B"/>
    <w:rsid w:val="00476F83"/>
    <w:rsid w:val="00491B83"/>
    <w:rsid w:val="0051474F"/>
    <w:rsid w:val="005553CD"/>
    <w:rsid w:val="005728E3"/>
    <w:rsid w:val="0058215A"/>
    <w:rsid w:val="00582FDE"/>
    <w:rsid w:val="005B4243"/>
    <w:rsid w:val="00655810"/>
    <w:rsid w:val="007B2827"/>
    <w:rsid w:val="007C33BE"/>
    <w:rsid w:val="0083648F"/>
    <w:rsid w:val="00874356"/>
    <w:rsid w:val="008A7309"/>
    <w:rsid w:val="008F70AE"/>
    <w:rsid w:val="00944A11"/>
    <w:rsid w:val="009B6FC4"/>
    <w:rsid w:val="00A47C81"/>
    <w:rsid w:val="00A83AB7"/>
    <w:rsid w:val="00AA4893"/>
    <w:rsid w:val="00B261D0"/>
    <w:rsid w:val="00C32920"/>
    <w:rsid w:val="00C35E79"/>
    <w:rsid w:val="00CF3936"/>
    <w:rsid w:val="00D91A22"/>
    <w:rsid w:val="00E52783"/>
    <w:rsid w:val="00F20402"/>
    <w:rsid w:val="00F57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9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19797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19797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197971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semiHidden/>
    <w:rsid w:val="00197971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a3">
    <w:name w:val="Title"/>
    <w:aliases w:val="Знак"/>
    <w:basedOn w:val="a"/>
    <w:link w:val="a4"/>
    <w:qFormat/>
    <w:rsid w:val="00197971"/>
    <w:pPr>
      <w:jc w:val="center"/>
    </w:pPr>
    <w:rPr>
      <w:b/>
      <w:sz w:val="24"/>
    </w:rPr>
  </w:style>
  <w:style w:type="character" w:customStyle="1" w:styleId="a4">
    <w:name w:val="Название Знак"/>
    <w:aliases w:val="Знак Знак"/>
    <w:basedOn w:val="a0"/>
    <w:link w:val="a3"/>
    <w:rsid w:val="0019797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5">
    <w:name w:val="Strong"/>
    <w:uiPriority w:val="22"/>
    <w:qFormat/>
    <w:rsid w:val="00197971"/>
    <w:rPr>
      <w:b/>
      <w:bCs/>
    </w:rPr>
  </w:style>
  <w:style w:type="paragraph" w:styleId="a6">
    <w:name w:val="Normal (Web)"/>
    <w:basedOn w:val="a"/>
    <w:uiPriority w:val="99"/>
    <w:unhideWhenUsed/>
    <w:rsid w:val="00197971"/>
    <w:pPr>
      <w:spacing w:before="100" w:beforeAutospacing="1" w:after="100" w:afterAutospacing="1"/>
    </w:pPr>
    <w:rPr>
      <w:sz w:val="24"/>
      <w:szCs w:val="24"/>
    </w:rPr>
  </w:style>
  <w:style w:type="character" w:styleId="a7">
    <w:name w:val="Hyperlink"/>
    <w:uiPriority w:val="99"/>
    <w:unhideWhenUsed/>
    <w:rsid w:val="00197971"/>
    <w:rPr>
      <w:color w:val="339933"/>
      <w:u w:val="single"/>
    </w:rPr>
  </w:style>
  <w:style w:type="character" w:customStyle="1" w:styleId="6">
    <w:name w:val="Основной текст (6)"/>
    <w:rsid w:val="0019797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vertAlign w:val="baseline"/>
      <w:lang w:val="ru-RU"/>
    </w:rPr>
  </w:style>
  <w:style w:type="character" w:customStyle="1" w:styleId="21">
    <w:name w:val="Основной текст (2)_"/>
    <w:link w:val="22"/>
    <w:locked/>
    <w:rsid w:val="00197971"/>
    <w:rPr>
      <w:b/>
      <w:bCs/>
      <w:sz w:val="27"/>
      <w:szCs w:val="27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197971"/>
    <w:pPr>
      <w:widowControl w:val="0"/>
      <w:shd w:val="clear" w:color="auto" w:fill="FFFFFF"/>
      <w:spacing w:before="780" w:after="600" w:line="317" w:lineRule="exact"/>
      <w:ind w:firstLine="3620"/>
    </w:pPr>
    <w:rPr>
      <w:rFonts w:asciiTheme="minorHAnsi" w:eastAsiaTheme="minorHAnsi" w:hAnsiTheme="minorHAnsi" w:cstheme="minorBidi"/>
      <w:b/>
      <w:bCs/>
      <w:sz w:val="27"/>
      <w:szCs w:val="27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7B282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B282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9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19797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19797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197971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semiHidden/>
    <w:rsid w:val="00197971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a3">
    <w:name w:val="Title"/>
    <w:aliases w:val="Знак"/>
    <w:basedOn w:val="a"/>
    <w:link w:val="a4"/>
    <w:qFormat/>
    <w:rsid w:val="00197971"/>
    <w:pPr>
      <w:jc w:val="center"/>
    </w:pPr>
    <w:rPr>
      <w:b/>
      <w:sz w:val="24"/>
    </w:rPr>
  </w:style>
  <w:style w:type="character" w:customStyle="1" w:styleId="a4">
    <w:name w:val="Название Знак"/>
    <w:aliases w:val="Знак Знак"/>
    <w:basedOn w:val="a0"/>
    <w:link w:val="a3"/>
    <w:rsid w:val="0019797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5">
    <w:name w:val="Strong"/>
    <w:uiPriority w:val="22"/>
    <w:qFormat/>
    <w:rsid w:val="00197971"/>
    <w:rPr>
      <w:b/>
      <w:bCs/>
    </w:rPr>
  </w:style>
  <w:style w:type="paragraph" w:styleId="a6">
    <w:name w:val="Normal (Web)"/>
    <w:basedOn w:val="a"/>
    <w:uiPriority w:val="99"/>
    <w:unhideWhenUsed/>
    <w:rsid w:val="00197971"/>
    <w:pPr>
      <w:spacing w:before="100" w:beforeAutospacing="1" w:after="100" w:afterAutospacing="1"/>
    </w:pPr>
    <w:rPr>
      <w:sz w:val="24"/>
      <w:szCs w:val="24"/>
    </w:rPr>
  </w:style>
  <w:style w:type="character" w:styleId="a7">
    <w:name w:val="Hyperlink"/>
    <w:uiPriority w:val="99"/>
    <w:unhideWhenUsed/>
    <w:rsid w:val="00197971"/>
    <w:rPr>
      <w:color w:val="339933"/>
      <w:u w:val="single"/>
    </w:rPr>
  </w:style>
  <w:style w:type="character" w:customStyle="1" w:styleId="6">
    <w:name w:val="Основной текст (6)"/>
    <w:rsid w:val="0019797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vertAlign w:val="baseline"/>
      <w:lang w:val="ru-RU"/>
    </w:rPr>
  </w:style>
  <w:style w:type="character" w:customStyle="1" w:styleId="21">
    <w:name w:val="Основной текст (2)_"/>
    <w:link w:val="22"/>
    <w:locked/>
    <w:rsid w:val="00197971"/>
    <w:rPr>
      <w:b/>
      <w:bCs/>
      <w:sz w:val="27"/>
      <w:szCs w:val="27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197971"/>
    <w:pPr>
      <w:widowControl w:val="0"/>
      <w:shd w:val="clear" w:color="auto" w:fill="FFFFFF"/>
      <w:spacing w:before="780" w:after="600" w:line="317" w:lineRule="exact"/>
      <w:ind w:firstLine="3620"/>
    </w:pPr>
    <w:rPr>
      <w:rFonts w:asciiTheme="minorHAnsi" w:eastAsiaTheme="minorHAnsi" w:hAnsiTheme="minorHAnsi" w:cstheme="minorBidi"/>
      <w:b/>
      <w:bCs/>
      <w:sz w:val="27"/>
      <w:szCs w:val="27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7B282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B282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5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&#1072;dmbud@mail.ru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1270</Words>
  <Characters>7240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Лебедева</dc:creator>
  <cp:lastModifiedBy>sss</cp:lastModifiedBy>
  <cp:revision>28</cp:revision>
  <cp:lastPrinted>2017-10-25T11:56:00Z</cp:lastPrinted>
  <dcterms:created xsi:type="dcterms:W3CDTF">2017-09-15T11:34:00Z</dcterms:created>
  <dcterms:modified xsi:type="dcterms:W3CDTF">2017-10-25T11:58:00Z</dcterms:modified>
</cp:coreProperties>
</file>